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jc w:val="center"/>
      </w:pPr>
      <w:bookmarkStart w:id="0" w:name="block-13747346"/>
      <w:r>
        <w:drawing>
          <wp:inline distT="0" distB="0" distL="114300" distR="114300">
            <wp:extent cx="5259070" cy="7011670"/>
            <wp:effectExtent l="0" t="0" r="13970" b="1397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259070" cy="7011670"/>
                    </a:xfrm>
                    <a:prstGeom prst="rect">
                      <a:avLst/>
                    </a:prstGeom>
                    <a:noFill/>
                    <a:ln>
                      <a:noFill/>
                    </a:ln>
                  </pic:spPr>
                </pic:pic>
              </a:graphicData>
            </a:graphic>
          </wp:inline>
        </w:drawing>
      </w:r>
      <w:bookmarkEnd w:id="0"/>
      <w:bookmarkStart w:id="1" w:name="block-13747347"/>
    </w:p>
    <w:p>
      <w:pPr>
        <w:spacing w:before="0" w:after="0"/>
        <w:jc w:val="center"/>
      </w:pPr>
    </w:p>
    <w:p>
      <w:pPr>
        <w:spacing w:before="0" w:after="0"/>
        <w:jc w:val="center"/>
      </w:pPr>
    </w:p>
    <w:p>
      <w:pPr>
        <w:spacing w:before="0" w:after="0"/>
        <w:jc w:val="center"/>
      </w:pPr>
    </w:p>
    <w:p>
      <w:pPr>
        <w:spacing w:before="0" w:after="0"/>
        <w:jc w:val="center"/>
      </w:pPr>
    </w:p>
    <w:p>
      <w:pPr>
        <w:spacing w:before="0" w:after="0"/>
        <w:jc w:val="center"/>
      </w:pPr>
    </w:p>
    <w:p>
      <w:pPr>
        <w:spacing w:before="0" w:after="0"/>
        <w:jc w:val="center"/>
      </w:pPr>
    </w:p>
    <w:p>
      <w:pPr>
        <w:spacing w:before="0" w:after="0"/>
        <w:jc w:val="center"/>
      </w:pPr>
    </w:p>
    <w:p>
      <w:pPr>
        <w:spacing w:before="0" w:after="0"/>
        <w:jc w:val="center"/>
      </w:pPr>
    </w:p>
    <w:p>
      <w:pPr>
        <w:spacing w:before="0" w:after="0"/>
        <w:jc w:val="center"/>
      </w:pPr>
      <w:r>
        <w:rPr>
          <w:rFonts w:ascii="Times New Roman" w:hAnsi="Times New Roman"/>
          <w:b/>
          <w:i w:val="0"/>
          <w:color w:val="000000"/>
          <w:sz w:val="28"/>
        </w:rPr>
        <w:t>ПОЯСНИТЕЛЬНАЯ ЗАПИСКА</w:t>
      </w:r>
    </w:p>
    <w:p>
      <w:pPr>
        <w:spacing w:before="0" w:after="0"/>
        <w:ind w:left="120"/>
        <w:jc w:val="left"/>
      </w:pPr>
    </w:p>
    <w:p>
      <w:pPr>
        <w:spacing w:before="0" w:after="0"/>
        <w:ind w:firstLine="600"/>
        <w:jc w:val="both"/>
      </w:pPr>
      <w:r>
        <w:rPr>
          <w:rFonts w:ascii="Times New Roman" w:hAnsi="Times New Roman"/>
          <w:b w:val="0"/>
          <w:i w:val="0"/>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rFonts w:ascii="Times New Roman" w:hAnsi="Times New Roman"/>
          <w:b w:val="0"/>
          <w:i w:val="0"/>
          <w:color w:val="333333"/>
          <w:sz w:val="28"/>
        </w:rPr>
        <w:t xml:space="preserve">едеральной рабочей </w:t>
      </w:r>
      <w:r>
        <w:rPr>
          <w:rFonts w:ascii="Times New Roman" w:hAnsi="Times New Roman"/>
          <w:b w:val="0"/>
          <w:i w:val="0"/>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pPr>
        <w:spacing w:before="0" w:after="0"/>
        <w:ind w:left="120"/>
        <w:jc w:val="left"/>
      </w:pPr>
      <w:r>
        <w:rPr>
          <w:rFonts w:ascii="Times New Roman" w:hAnsi="Times New Roman"/>
          <w:b/>
          <w:i w:val="0"/>
          <w:color w:val="000000"/>
          <w:sz w:val="28"/>
        </w:rPr>
        <w:t>ОБЩАЯ ХАРАКТЕРИСТИКА УЧЕБНОГО ПРЕДМЕТА «ОБЩЕСТВОЗНАНИЕ» (БАЗОВЫЙ УРОВЕНЬ)</w:t>
      </w:r>
    </w:p>
    <w:p>
      <w:pPr>
        <w:spacing w:before="0" w:after="0"/>
        <w:ind w:left="120"/>
        <w:jc w:val="left"/>
      </w:pPr>
    </w:p>
    <w:p>
      <w:pPr>
        <w:spacing w:before="0" w:after="0"/>
        <w:ind w:firstLine="600"/>
        <w:jc w:val="both"/>
      </w:pPr>
      <w:r>
        <w:rPr>
          <w:rFonts w:ascii="Times New Roman" w:hAnsi="Times New Roman"/>
          <w:b w:val="0"/>
          <w:i w:val="0"/>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spacing w:before="0" w:after="0"/>
        <w:ind w:left="120"/>
        <w:jc w:val="left"/>
      </w:pPr>
      <w:r>
        <w:rPr>
          <w:rFonts w:ascii="Times New Roman" w:hAnsi="Times New Roman"/>
          <w:b/>
          <w:i w:val="0"/>
          <w:color w:val="000000"/>
          <w:sz w:val="28"/>
        </w:rPr>
        <w:t>ЦЕЛИ ИЗУЧЕНИЯ УЧЕБНОГО ПРЕДМЕТА «ОБЩЕСТВОЗНАНИЕ» (БАЗОВЫЙ УРОВЕНЬ)</w:t>
      </w:r>
    </w:p>
    <w:p>
      <w:pPr>
        <w:spacing w:before="0" w:after="0"/>
        <w:ind w:left="120"/>
        <w:jc w:val="left"/>
      </w:pPr>
    </w:p>
    <w:p>
      <w:pPr>
        <w:spacing w:before="0" w:after="0"/>
        <w:ind w:firstLine="600"/>
        <w:jc w:val="both"/>
      </w:pPr>
      <w:r>
        <w:rPr>
          <w:rFonts w:ascii="Times New Roman" w:hAnsi="Times New Roman"/>
          <w:b w:val="0"/>
          <w:i w:val="0"/>
          <w:color w:val="000000"/>
          <w:sz w:val="28"/>
        </w:rPr>
        <w:t>Целями обществоведческого образования в средней школе являются:</w:t>
      </w:r>
    </w:p>
    <w:p>
      <w:pPr>
        <w:numPr>
          <w:ilvl w:val="0"/>
          <w:numId w:val="1"/>
        </w:numPr>
        <w:spacing w:before="0" w:after="0"/>
        <w:jc w:val="both"/>
      </w:pPr>
      <w:r>
        <w:rPr>
          <w:rFonts w:ascii="Times New Roman" w:hAnsi="Times New Roman"/>
          <w:b w:val="0"/>
          <w:i w:val="0"/>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numPr>
          <w:ilvl w:val="0"/>
          <w:numId w:val="1"/>
        </w:numPr>
        <w:spacing w:before="0" w:after="0"/>
        <w:jc w:val="both"/>
      </w:pPr>
      <w:r>
        <w:rPr>
          <w:rFonts w:ascii="Times New Roman" w:hAnsi="Times New Roman"/>
          <w:b w:val="0"/>
          <w:i w:val="0"/>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numPr>
          <w:ilvl w:val="0"/>
          <w:numId w:val="1"/>
        </w:numPr>
        <w:spacing w:before="0" w:after="0"/>
        <w:jc w:val="both"/>
      </w:pPr>
      <w:r>
        <w:rPr>
          <w:rFonts w:ascii="Times New Roman" w:hAnsi="Times New Roman"/>
          <w:b w:val="0"/>
          <w:i w:val="0"/>
          <w:color w:val="000000"/>
          <w:sz w:val="28"/>
        </w:rPr>
        <w:t>развитие способности обучающихся к личному самоопределению, самореализации, самоконтролю;</w:t>
      </w:r>
    </w:p>
    <w:p>
      <w:pPr>
        <w:numPr>
          <w:ilvl w:val="0"/>
          <w:numId w:val="1"/>
        </w:numPr>
        <w:spacing w:before="0" w:after="0"/>
        <w:jc w:val="both"/>
      </w:pPr>
      <w:r>
        <w:rPr>
          <w:rFonts w:ascii="Times New Roman" w:hAnsi="Times New Roman"/>
          <w:b w:val="0"/>
          <w:i w:val="0"/>
          <w:color w:val="000000"/>
          <w:sz w:val="28"/>
        </w:rPr>
        <w:t>развитие интереса обучающихся к освоению социальных и гуманитарных дисциплин;</w:t>
      </w:r>
    </w:p>
    <w:p>
      <w:pPr>
        <w:numPr>
          <w:ilvl w:val="0"/>
          <w:numId w:val="1"/>
        </w:numPr>
        <w:spacing w:before="0" w:after="0"/>
        <w:jc w:val="both"/>
      </w:pPr>
      <w:r>
        <w:rPr>
          <w:rFonts w:ascii="Times New Roman" w:hAnsi="Times New Roman"/>
          <w:b w:val="0"/>
          <w:i w:val="0"/>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pPr>
        <w:numPr>
          <w:ilvl w:val="0"/>
          <w:numId w:val="1"/>
        </w:numPr>
        <w:spacing w:before="0" w:after="0"/>
        <w:jc w:val="both"/>
      </w:pPr>
      <w:r>
        <w:rPr>
          <w:rFonts w:ascii="Times New Roman" w:hAnsi="Times New Roman"/>
          <w:b w:val="0"/>
          <w:i w:val="0"/>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numPr>
          <w:ilvl w:val="0"/>
          <w:numId w:val="1"/>
        </w:numPr>
        <w:spacing w:before="0" w:after="0"/>
        <w:jc w:val="both"/>
      </w:pPr>
      <w:r>
        <w:rPr>
          <w:rFonts w:ascii="Times New Roman" w:hAnsi="Times New Roman"/>
          <w:b w:val="0"/>
          <w:i w:val="0"/>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spacing w:before="0" w:after="0"/>
        <w:ind w:firstLine="600"/>
        <w:jc w:val="both"/>
      </w:pPr>
      <w:r>
        <w:rPr>
          <w:rFonts w:ascii="Times New Roman" w:hAnsi="Times New Roman"/>
          <w:b w:val="0"/>
          <w:i w:val="0"/>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spacing w:before="0" w:after="0"/>
        <w:ind w:firstLine="600"/>
        <w:jc w:val="both"/>
      </w:pPr>
      <w:r>
        <w:rPr>
          <w:rFonts w:ascii="Times New Roman" w:hAnsi="Times New Roman"/>
          <w:b w:val="0"/>
          <w:i w:val="0"/>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numPr>
          <w:ilvl w:val="0"/>
          <w:numId w:val="2"/>
        </w:numPr>
        <w:spacing w:before="0" w:after="0"/>
        <w:jc w:val="both"/>
      </w:pPr>
      <w:r>
        <w:rPr>
          <w:rFonts w:ascii="Times New Roman" w:hAnsi="Times New Roman"/>
          <w:b w:val="0"/>
          <w:i w:val="0"/>
          <w:color w:val="000000"/>
          <w:sz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numPr>
          <w:ilvl w:val="0"/>
          <w:numId w:val="2"/>
        </w:numPr>
        <w:spacing w:before="0" w:after="0"/>
        <w:jc w:val="both"/>
      </w:pPr>
      <w:r>
        <w:rPr>
          <w:rFonts w:ascii="Times New Roman" w:hAnsi="Times New Roman"/>
          <w:b w:val="0"/>
          <w:i w:val="0"/>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numPr>
          <w:ilvl w:val="0"/>
          <w:numId w:val="2"/>
        </w:numPr>
        <w:spacing w:before="0" w:after="0"/>
        <w:jc w:val="both"/>
      </w:pPr>
      <w:r>
        <w:rPr>
          <w:rFonts w:ascii="Times New Roman" w:hAnsi="Times New Roman"/>
          <w:b w:val="0"/>
          <w:i w:val="0"/>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numPr>
          <w:ilvl w:val="0"/>
          <w:numId w:val="2"/>
        </w:numPr>
        <w:spacing w:before="0" w:after="0"/>
        <w:jc w:val="both"/>
      </w:pPr>
      <w:r>
        <w:rPr>
          <w:rFonts w:ascii="Times New Roman" w:hAnsi="Times New Roman"/>
          <w:b w:val="0"/>
          <w:i w:val="0"/>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numPr>
          <w:ilvl w:val="0"/>
          <w:numId w:val="2"/>
        </w:numPr>
        <w:spacing w:before="0" w:after="0"/>
        <w:jc w:val="both"/>
      </w:pPr>
      <w:r>
        <w:rPr>
          <w:rFonts w:ascii="Times New Roman" w:hAnsi="Times New Roman"/>
          <w:b w:val="0"/>
          <w:i w:val="0"/>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pPr>
        <w:spacing w:before="0" w:after="0"/>
        <w:ind w:firstLine="600"/>
        <w:jc w:val="both"/>
      </w:pPr>
      <w:r>
        <w:rPr>
          <w:rFonts w:ascii="Times New Roman" w:hAnsi="Times New Roman"/>
          <w:b w:val="0"/>
          <w:i w:val="0"/>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pPr>
        <w:numPr>
          <w:ilvl w:val="0"/>
          <w:numId w:val="3"/>
        </w:numPr>
        <w:spacing w:before="0" w:after="0"/>
        <w:jc w:val="both"/>
      </w:pPr>
      <w:r>
        <w:rPr>
          <w:rFonts w:ascii="Times New Roman" w:hAnsi="Times New Roman"/>
          <w:b w:val="0"/>
          <w:i w:val="0"/>
          <w:color w:val="000000"/>
          <w:sz w:val="28"/>
        </w:rPr>
        <w:t>изучении нового теоретического содержания;</w:t>
      </w:r>
    </w:p>
    <w:p>
      <w:pPr>
        <w:numPr>
          <w:ilvl w:val="0"/>
          <w:numId w:val="3"/>
        </w:numPr>
        <w:spacing w:before="0" w:after="0"/>
        <w:jc w:val="both"/>
      </w:pPr>
      <w:r>
        <w:rPr>
          <w:rFonts w:ascii="Times New Roman" w:hAnsi="Times New Roman"/>
          <w:b w:val="0"/>
          <w:i w:val="0"/>
          <w:color w:val="000000"/>
          <w:sz w:val="28"/>
        </w:rPr>
        <w:t>рассмотрении ряда ранее изученных социальных явлений и процессов в более сложных и разнообразных связях и отношениях;</w:t>
      </w:r>
    </w:p>
    <w:p>
      <w:pPr>
        <w:numPr>
          <w:ilvl w:val="0"/>
          <w:numId w:val="3"/>
        </w:numPr>
        <w:spacing w:before="0" w:after="0"/>
        <w:jc w:val="both"/>
      </w:pPr>
      <w:r>
        <w:rPr>
          <w:rFonts w:ascii="Times New Roman" w:hAnsi="Times New Roman"/>
          <w:b w:val="0"/>
          <w:i w:val="0"/>
          <w:color w:val="000000"/>
          <w:sz w:val="28"/>
        </w:rPr>
        <w:t>освоении обучающимися базовых методов социального познания;</w:t>
      </w:r>
    </w:p>
    <w:p>
      <w:pPr>
        <w:numPr>
          <w:ilvl w:val="0"/>
          <w:numId w:val="3"/>
        </w:numPr>
        <w:spacing w:before="0" w:after="0"/>
        <w:jc w:val="both"/>
      </w:pPr>
      <w:r>
        <w:rPr>
          <w:rFonts w:ascii="Times New Roman" w:hAnsi="Times New Roman"/>
          <w:b w:val="0"/>
          <w:i w:val="0"/>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numPr>
          <w:ilvl w:val="0"/>
          <w:numId w:val="3"/>
        </w:numPr>
        <w:spacing w:before="0" w:after="0"/>
        <w:jc w:val="both"/>
      </w:pPr>
      <w:r>
        <w:rPr>
          <w:rFonts w:ascii="Times New Roman" w:hAnsi="Times New Roman"/>
          <w:b w:val="0"/>
          <w:i w:val="0"/>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spacing w:before="0" w:after="0"/>
        <w:ind w:left="120"/>
        <w:jc w:val="left"/>
      </w:pPr>
      <w:r>
        <w:rPr>
          <w:rFonts w:ascii="Times New Roman" w:hAnsi="Times New Roman"/>
          <w:b/>
          <w:i w:val="0"/>
          <w:color w:val="000000"/>
          <w:sz w:val="28"/>
        </w:rPr>
        <w:t>МЕСТО УЧЕБНОГО ПРЕДМЕТА «ОБЩЕСТВОЗНАНИЕ» (БАЗОВЫЙ УРОВЕНЬ) В УЧЕБНОМ ПЛАНЕ</w:t>
      </w:r>
    </w:p>
    <w:p>
      <w:pPr>
        <w:spacing w:before="0" w:after="0"/>
        <w:ind w:left="120"/>
        <w:jc w:val="left"/>
      </w:pPr>
    </w:p>
    <w:p>
      <w:pPr>
        <w:spacing w:before="0" w:after="0"/>
        <w:ind w:firstLine="600"/>
        <w:jc w:val="both"/>
      </w:pPr>
      <w:r>
        <w:rPr>
          <w:rFonts w:ascii="Times New Roman" w:hAnsi="Times New Roman"/>
          <w:b w:val="0"/>
          <w:i w:val="0"/>
          <w:color w:val="000000"/>
          <w:sz w:val="28"/>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pPr>
        <w:sectPr>
          <w:pgSz w:w="11906" w:h="16383"/>
          <w:cols w:space="720" w:num="1"/>
        </w:sectPr>
      </w:pPr>
      <w:bookmarkStart w:id="2" w:name="block-13747347"/>
    </w:p>
    <w:bookmarkEnd w:id="1"/>
    <w:bookmarkEnd w:id="2"/>
    <w:p>
      <w:pPr>
        <w:spacing w:before="0" w:after="0"/>
        <w:ind w:left="120"/>
        <w:jc w:val="left"/>
      </w:pPr>
      <w:bookmarkStart w:id="3" w:name="block-13747349"/>
      <w:r>
        <w:rPr>
          <w:rFonts w:ascii="Times New Roman" w:hAnsi="Times New Roman"/>
          <w:b/>
          <w:i w:val="0"/>
          <w:color w:val="000000"/>
          <w:sz w:val="28"/>
        </w:rPr>
        <w:t>СОДЕРЖАНИЕ УЧЕБНОГО ПРЕДМЕТА «ОБЩЕСТВОЗНАНИЕ» (БАЗОВЫЙ УРОВЕНЬ)</w:t>
      </w:r>
    </w:p>
    <w:p>
      <w:pPr>
        <w:spacing w:before="0" w:after="0"/>
        <w:ind w:left="120"/>
        <w:jc w:val="left"/>
      </w:pPr>
    </w:p>
    <w:p>
      <w:pPr>
        <w:spacing w:before="0" w:after="0"/>
        <w:ind w:left="120"/>
        <w:jc w:val="left"/>
      </w:pPr>
      <w:r>
        <w:rPr>
          <w:rFonts w:ascii="Times New Roman" w:hAnsi="Times New Roman"/>
          <w:b/>
          <w:i w:val="0"/>
          <w:color w:val="000000"/>
          <w:sz w:val="28"/>
        </w:rPr>
        <w:t>10 КЛАСС</w:t>
      </w:r>
    </w:p>
    <w:p>
      <w:pPr>
        <w:spacing w:before="0" w:after="0"/>
        <w:ind w:left="120"/>
        <w:jc w:val="left"/>
      </w:pPr>
    </w:p>
    <w:p>
      <w:pPr>
        <w:spacing w:before="0" w:after="0"/>
        <w:ind w:left="120"/>
        <w:jc w:val="left"/>
      </w:pPr>
      <w:r>
        <w:rPr>
          <w:rFonts w:ascii="Times New Roman" w:hAnsi="Times New Roman"/>
          <w:b/>
          <w:i w:val="0"/>
          <w:color w:val="000000"/>
          <w:sz w:val="28"/>
        </w:rPr>
        <w:t>Человек в обществе</w:t>
      </w:r>
    </w:p>
    <w:p>
      <w:pPr>
        <w:spacing w:before="0" w:after="0"/>
        <w:ind w:firstLine="600"/>
        <w:jc w:val="both"/>
      </w:pPr>
      <w:r>
        <w:rPr>
          <w:rFonts w:ascii="Times New Roman" w:hAnsi="Times New Roman"/>
          <w:b w:val="0"/>
          <w:i w:val="0"/>
          <w:color w:val="000000"/>
          <w:sz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spacing w:before="0" w:after="0"/>
        <w:ind w:firstLine="600"/>
        <w:jc w:val="both"/>
      </w:pPr>
      <w:r>
        <w:rPr>
          <w:rFonts w:ascii="Times New Roman" w:hAnsi="Times New Roman"/>
          <w:b w:val="0"/>
          <w:i w:val="0"/>
          <w:color w:val="000000"/>
          <w:spacing w:val="2"/>
          <w:sz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spacing w:before="0" w:after="0"/>
        <w:ind w:firstLine="600"/>
        <w:jc w:val="both"/>
      </w:pPr>
      <w:r>
        <w:rPr>
          <w:rFonts w:ascii="Times New Roman" w:hAnsi="Times New Roman"/>
          <w:b w:val="0"/>
          <w:i w:val="0"/>
          <w:color w:val="000000"/>
          <w:sz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pPr>
        <w:spacing w:before="0" w:after="0"/>
        <w:ind w:firstLine="600"/>
        <w:jc w:val="both"/>
      </w:pPr>
      <w:r>
        <w:rPr>
          <w:rFonts w:ascii="Times New Roman" w:hAnsi="Times New Roman"/>
          <w:b w:val="0"/>
          <w:i w:val="0"/>
          <w:color w:val="000000"/>
          <w:sz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pPr>
        <w:spacing w:before="0" w:after="0"/>
        <w:ind w:firstLine="600"/>
        <w:jc w:val="both"/>
      </w:pPr>
      <w:r>
        <w:rPr>
          <w:rFonts w:ascii="Times New Roman" w:hAnsi="Times New Roman"/>
          <w:b w:val="0"/>
          <w:i w:val="0"/>
          <w:color w:val="000000"/>
          <w:sz w:val="28"/>
        </w:rPr>
        <w:t>Российское общество и человек перед лицом угроз и вызовов XXI в.</w:t>
      </w:r>
    </w:p>
    <w:p>
      <w:pPr>
        <w:spacing w:before="0" w:after="0"/>
        <w:ind w:left="120"/>
        <w:jc w:val="left"/>
      </w:pPr>
      <w:r>
        <w:rPr>
          <w:rFonts w:ascii="Times New Roman" w:hAnsi="Times New Roman"/>
          <w:b/>
          <w:i w:val="0"/>
          <w:color w:val="000000"/>
          <w:sz w:val="28"/>
        </w:rPr>
        <w:t>Духовная культура</w:t>
      </w:r>
    </w:p>
    <w:p>
      <w:pPr>
        <w:spacing w:before="0" w:after="0"/>
        <w:ind w:firstLine="600"/>
        <w:jc w:val="both"/>
      </w:pPr>
      <w:r>
        <w:rPr>
          <w:rFonts w:ascii="Times New Roman" w:hAnsi="Times New Roman"/>
          <w:b w:val="0"/>
          <w:i w:val="0"/>
          <w:color w:val="000000"/>
          <w:sz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spacing w:before="0" w:after="0"/>
        <w:ind w:firstLine="600"/>
        <w:jc w:val="both"/>
      </w:pPr>
      <w:r>
        <w:rPr>
          <w:rFonts w:ascii="Times New Roman" w:hAnsi="Times New Roman"/>
          <w:b w:val="0"/>
          <w:i w:val="0"/>
          <w:color w:val="000000"/>
          <w:sz w:val="28"/>
        </w:rPr>
        <w:t>Мораль как общечеловеческая ценность и социальный регулятор. Категории морали. Гражданственность. Патриотизм.</w:t>
      </w:r>
    </w:p>
    <w:p>
      <w:pPr>
        <w:spacing w:before="0" w:after="0"/>
        <w:ind w:firstLine="600"/>
        <w:jc w:val="both"/>
      </w:pPr>
      <w:r>
        <w:rPr>
          <w:rFonts w:ascii="Times New Roman" w:hAnsi="Times New Roman"/>
          <w:b w:val="0"/>
          <w:i w:val="0"/>
          <w:color w:val="000000"/>
          <w:sz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pPr>
        <w:spacing w:before="0" w:after="0"/>
        <w:ind w:firstLine="600"/>
        <w:jc w:val="both"/>
      </w:pPr>
      <w:r>
        <w:rPr>
          <w:rFonts w:ascii="Times New Roman" w:hAnsi="Times New Roman"/>
          <w:b w:val="0"/>
          <w:i w:val="0"/>
          <w:color w:val="000000"/>
          <w:sz w:val="28"/>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pPr>
        <w:spacing w:before="0" w:after="0"/>
        <w:ind w:firstLine="600"/>
        <w:jc w:val="both"/>
      </w:pPr>
      <w:r>
        <w:rPr>
          <w:rFonts w:ascii="Times New Roman" w:hAnsi="Times New Roman"/>
          <w:b w:val="0"/>
          <w:i w:val="0"/>
          <w:color w:val="000000"/>
          <w:spacing w:val="-2"/>
          <w:sz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pPr>
        <w:spacing w:before="0" w:after="0"/>
        <w:ind w:firstLine="600"/>
        <w:jc w:val="both"/>
      </w:pPr>
      <w:r>
        <w:rPr>
          <w:rFonts w:ascii="Times New Roman" w:hAnsi="Times New Roman"/>
          <w:b w:val="0"/>
          <w:i w:val="0"/>
          <w:color w:val="000000"/>
          <w:sz w:val="28"/>
        </w:rPr>
        <w:t>Искусство, его основные функции. Особенности искусства как формы духовной культуры. Достижения современного российского искусства.</w:t>
      </w:r>
    </w:p>
    <w:p>
      <w:pPr>
        <w:spacing w:before="0" w:after="0"/>
        <w:ind w:firstLine="600"/>
        <w:jc w:val="both"/>
      </w:pPr>
      <w:r>
        <w:rPr>
          <w:rFonts w:ascii="Times New Roman" w:hAnsi="Times New Roman"/>
          <w:b w:val="0"/>
          <w:i w:val="0"/>
          <w:color w:val="000000"/>
          <w:sz w:val="28"/>
        </w:rPr>
        <w:t>Особенности профессиональной деятельности в сфере науки, образования, искусства.</w:t>
      </w:r>
    </w:p>
    <w:p>
      <w:pPr>
        <w:spacing w:before="0" w:after="0"/>
        <w:ind w:left="120"/>
        <w:jc w:val="left"/>
      </w:pPr>
      <w:r>
        <w:rPr>
          <w:rFonts w:ascii="Times New Roman" w:hAnsi="Times New Roman"/>
          <w:b/>
          <w:i w:val="0"/>
          <w:color w:val="000000"/>
          <w:sz w:val="28"/>
        </w:rPr>
        <w:t>Экономическая жизнь общества</w:t>
      </w:r>
    </w:p>
    <w:p>
      <w:pPr>
        <w:spacing w:before="0" w:after="0"/>
        <w:ind w:firstLine="600"/>
        <w:jc w:val="both"/>
      </w:pPr>
      <w:r>
        <w:rPr>
          <w:rFonts w:ascii="Times New Roman" w:hAnsi="Times New Roman"/>
          <w:b w:val="0"/>
          <w:i w:val="0"/>
          <w:color w:val="000000"/>
          <w:spacing w:val="1"/>
          <w:sz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spacing w:before="0" w:after="0"/>
        <w:ind w:firstLine="600"/>
        <w:jc w:val="both"/>
      </w:pPr>
      <w:r>
        <w:rPr>
          <w:rFonts w:ascii="Times New Roman" w:hAnsi="Times New Roman"/>
          <w:b w:val="0"/>
          <w:i w:val="0"/>
          <w:color w:val="000000"/>
          <w:sz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pPr>
        <w:spacing w:before="0" w:after="0"/>
        <w:ind w:firstLine="600"/>
        <w:jc w:val="both"/>
      </w:pPr>
      <w:r>
        <w:rPr>
          <w:rFonts w:ascii="Times New Roman" w:hAnsi="Times New Roman"/>
          <w:b w:val="0"/>
          <w:i w:val="0"/>
          <w:color w:val="000000"/>
          <w:sz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spacing w:before="0" w:after="0"/>
        <w:ind w:firstLine="600"/>
        <w:jc w:val="both"/>
      </w:pPr>
      <w:r>
        <w:rPr>
          <w:rFonts w:ascii="Times New Roman" w:hAnsi="Times New Roman"/>
          <w:b w:val="0"/>
          <w:i w:val="0"/>
          <w:color w:val="000000"/>
          <w:sz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spacing w:before="0" w:after="0"/>
        <w:ind w:firstLine="600"/>
        <w:jc w:val="both"/>
      </w:pPr>
      <w:r>
        <w:rPr>
          <w:rFonts w:ascii="Times New Roman" w:hAnsi="Times New Roman"/>
          <w:b w:val="0"/>
          <w:i w:val="0"/>
          <w:color w:val="000000"/>
          <w:sz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spacing w:before="0" w:after="0"/>
        <w:ind w:firstLine="600"/>
        <w:jc w:val="both"/>
      </w:pPr>
      <w:r>
        <w:rPr>
          <w:rFonts w:ascii="Times New Roman" w:hAnsi="Times New Roman"/>
          <w:b w:val="0"/>
          <w:i w:val="0"/>
          <w:color w:val="000000"/>
          <w:sz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spacing w:before="0" w:after="0"/>
        <w:ind w:firstLine="600"/>
        <w:jc w:val="both"/>
      </w:pPr>
      <w:r>
        <w:rPr>
          <w:rFonts w:ascii="Times New Roman" w:hAnsi="Times New Roman"/>
          <w:b w:val="0"/>
          <w:i w:val="0"/>
          <w:color w:val="000000"/>
          <w:sz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pPr>
        <w:spacing w:before="0" w:after="0"/>
        <w:ind w:left="120"/>
        <w:jc w:val="left"/>
      </w:pPr>
      <w:r>
        <w:rPr>
          <w:rFonts w:ascii="Times New Roman" w:hAnsi="Times New Roman"/>
          <w:b/>
          <w:i w:val="0"/>
          <w:color w:val="000000"/>
          <w:sz w:val="28"/>
        </w:rPr>
        <w:t>11 КЛАСС</w:t>
      </w:r>
    </w:p>
    <w:p>
      <w:pPr>
        <w:spacing w:before="0" w:after="0"/>
        <w:ind w:left="120"/>
        <w:jc w:val="left"/>
      </w:pPr>
    </w:p>
    <w:p>
      <w:pPr>
        <w:spacing w:before="0" w:after="0"/>
        <w:ind w:left="120"/>
        <w:jc w:val="left"/>
      </w:pPr>
      <w:r>
        <w:rPr>
          <w:rFonts w:ascii="Times New Roman" w:hAnsi="Times New Roman"/>
          <w:b/>
          <w:i w:val="0"/>
          <w:color w:val="000000"/>
          <w:sz w:val="28"/>
        </w:rPr>
        <w:t>Социальная сфера</w:t>
      </w:r>
    </w:p>
    <w:p>
      <w:pPr>
        <w:spacing w:before="0" w:after="0"/>
        <w:ind w:firstLine="600"/>
        <w:jc w:val="both"/>
      </w:pPr>
      <w:r>
        <w:rPr>
          <w:rFonts w:ascii="Times New Roman" w:hAnsi="Times New Roman"/>
          <w:b w:val="0"/>
          <w:i w:val="0"/>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spacing w:before="0" w:after="0"/>
        <w:ind w:firstLine="600"/>
        <w:jc w:val="both"/>
      </w:pPr>
      <w:r>
        <w:rPr>
          <w:rFonts w:ascii="Times New Roman" w:hAnsi="Times New Roman"/>
          <w:b w:val="0"/>
          <w:i w:val="0"/>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pPr>
        <w:spacing w:before="0" w:after="0"/>
        <w:ind w:firstLine="600"/>
        <w:jc w:val="both"/>
      </w:pPr>
      <w:r>
        <w:rPr>
          <w:rFonts w:ascii="Times New Roman" w:hAnsi="Times New Roman"/>
          <w:b w:val="0"/>
          <w:i w:val="0"/>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spacing w:before="0" w:after="0"/>
        <w:ind w:firstLine="600"/>
        <w:jc w:val="both"/>
      </w:pPr>
      <w:r>
        <w:rPr>
          <w:rFonts w:ascii="Times New Roman" w:hAnsi="Times New Roman"/>
          <w:b w:val="0"/>
          <w:i w:val="0"/>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spacing w:before="0" w:after="0"/>
        <w:ind w:firstLine="600"/>
        <w:jc w:val="both"/>
      </w:pPr>
      <w:r>
        <w:rPr>
          <w:rFonts w:ascii="Times New Roman" w:hAnsi="Times New Roman"/>
          <w:b w:val="0"/>
          <w:i w:val="0"/>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pPr>
        <w:spacing w:before="0" w:after="0"/>
        <w:ind w:firstLine="600"/>
        <w:jc w:val="both"/>
      </w:pPr>
      <w:r>
        <w:rPr>
          <w:rFonts w:ascii="Times New Roman" w:hAnsi="Times New Roman"/>
          <w:b w:val="0"/>
          <w:i w:val="0"/>
          <w:color w:val="000000"/>
          <w:sz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spacing w:before="0" w:after="0"/>
        <w:ind w:left="120"/>
        <w:jc w:val="left"/>
      </w:pPr>
      <w:r>
        <w:rPr>
          <w:rFonts w:ascii="Times New Roman" w:hAnsi="Times New Roman"/>
          <w:b/>
          <w:i w:val="0"/>
          <w:color w:val="000000"/>
          <w:sz w:val="28"/>
        </w:rPr>
        <w:t>Политическая сфера</w:t>
      </w:r>
    </w:p>
    <w:p>
      <w:pPr>
        <w:spacing w:before="0" w:after="0"/>
        <w:ind w:firstLine="600"/>
        <w:jc w:val="both"/>
      </w:pPr>
      <w:r>
        <w:rPr>
          <w:rFonts w:ascii="Times New Roman" w:hAnsi="Times New Roman"/>
          <w:b w:val="0"/>
          <w:i w:val="0"/>
          <w:color w:val="000000"/>
          <w:sz w:val="28"/>
        </w:rPr>
        <w:t xml:space="preserve">Политическая власть и субъекты политики в современном обществе. Политические институты. Политическая деятельность. </w:t>
      </w:r>
    </w:p>
    <w:p>
      <w:pPr>
        <w:spacing w:before="0" w:after="0"/>
        <w:ind w:firstLine="600"/>
        <w:jc w:val="both"/>
      </w:pPr>
      <w:r>
        <w:rPr>
          <w:rFonts w:ascii="Times New Roman" w:hAnsi="Times New Roman"/>
          <w:b w:val="0"/>
          <w:i w:val="0"/>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pPr>
        <w:spacing w:before="0" w:after="0"/>
        <w:ind w:firstLine="600"/>
        <w:jc w:val="both"/>
      </w:pPr>
      <w:r>
        <w:rPr>
          <w:rFonts w:ascii="Times New Roman" w:hAnsi="Times New Roman"/>
          <w:b w:val="0"/>
          <w:i w:val="0"/>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spacing w:before="0" w:after="0"/>
        <w:ind w:firstLine="600"/>
        <w:jc w:val="both"/>
      </w:pPr>
      <w:r>
        <w:rPr>
          <w:rFonts w:ascii="Times New Roman" w:hAnsi="Times New Roman"/>
          <w:b w:val="0"/>
          <w:i w:val="0"/>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spacing w:before="0" w:after="0"/>
        <w:ind w:firstLine="600"/>
        <w:jc w:val="both"/>
      </w:pPr>
      <w:r>
        <w:rPr>
          <w:rFonts w:ascii="Times New Roman" w:hAnsi="Times New Roman"/>
          <w:b w:val="0"/>
          <w:i w:val="0"/>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spacing w:before="0" w:after="0"/>
        <w:ind w:firstLine="600"/>
        <w:jc w:val="both"/>
      </w:pPr>
      <w:r>
        <w:rPr>
          <w:rFonts w:ascii="Times New Roman" w:hAnsi="Times New Roman"/>
          <w:b w:val="0"/>
          <w:i w:val="0"/>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pPr>
        <w:spacing w:before="0" w:after="0"/>
        <w:ind w:firstLine="600"/>
        <w:jc w:val="both"/>
      </w:pPr>
      <w:r>
        <w:rPr>
          <w:rFonts w:ascii="Times New Roman" w:hAnsi="Times New Roman"/>
          <w:b w:val="0"/>
          <w:i w:val="0"/>
          <w:color w:val="000000"/>
          <w:sz w:val="28"/>
        </w:rPr>
        <w:t xml:space="preserve">Политическая элита и политическое лидерство. Типология лидерства. </w:t>
      </w:r>
    </w:p>
    <w:p>
      <w:pPr>
        <w:spacing w:before="0" w:after="0"/>
        <w:ind w:firstLine="600"/>
        <w:jc w:val="both"/>
      </w:pPr>
      <w:r>
        <w:rPr>
          <w:rFonts w:ascii="Times New Roman" w:hAnsi="Times New Roman"/>
          <w:b w:val="0"/>
          <w:i w:val="0"/>
          <w:color w:val="000000"/>
          <w:sz w:val="28"/>
        </w:rPr>
        <w:t>Роль средств массовой информации в политической жизни общества. Интернет в современной политической коммуникации.</w:t>
      </w:r>
    </w:p>
    <w:p>
      <w:pPr>
        <w:spacing w:before="0" w:after="0"/>
        <w:ind w:left="120"/>
        <w:jc w:val="left"/>
      </w:pPr>
      <w:r>
        <w:rPr>
          <w:rFonts w:ascii="Times New Roman" w:hAnsi="Times New Roman"/>
          <w:b/>
          <w:i w:val="0"/>
          <w:color w:val="000000"/>
          <w:sz w:val="28"/>
        </w:rPr>
        <w:t>Правовое регулирование общественных отношений в Российской Федерации</w:t>
      </w:r>
      <w:r>
        <w:rPr>
          <w:rFonts w:ascii="Times New Roman" w:hAnsi="Times New Roman"/>
          <w:b w:val="0"/>
          <w:i w:val="0"/>
          <w:color w:val="000000"/>
          <w:sz w:val="28"/>
        </w:rPr>
        <w:t xml:space="preserve"> </w:t>
      </w:r>
    </w:p>
    <w:p>
      <w:pPr>
        <w:spacing w:before="0" w:after="0"/>
        <w:ind w:firstLine="600"/>
        <w:jc w:val="both"/>
      </w:pPr>
      <w:r>
        <w:rPr>
          <w:rFonts w:ascii="Times New Roman" w:hAnsi="Times New Roman"/>
          <w:b w:val="0"/>
          <w:i w:val="0"/>
          <w:color w:val="000000"/>
          <w:sz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spacing w:before="0" w:after="0"/>
        <w:ind w:firstLine="600"/>
        <w:jc w:val="both"/>
      </w:pPr>
      <w:r>
        <w:rPr>
          <w:rFonts w:ascii="Times New Roman" w:hAnsi="Times New Roman"/>
          <w:b w:val="0"/>
          <w:i w:val="0"/>
          <w:color w:val="000000"/>
          <w:sz w:val="28"/>
        </w:rPr>
        <w:t>Конституция Российской Федерации. Основы конституци</w:t>
      </w:r>
      <w:r>
        <w:rPr>
          <w:rFonts w:ascii="Times New Roman" w:hAnsi="Times New Roman"/>
          <w:b w:val="0"/>
          <w:i w:val="0"/>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spacing w:before="0" w:after="0"/>
        <w:ind w:firstLine="600"/>
        <w:jc w:val="both"/>
      </w:pPr>
      <w:r>
        <w:rPr>
          <w:rFonts w:ascii="Times New Roman" w:hAnsi="Times New Roman"/>
          <w:b w:val="0"/>
          <w:i w:val="0"/>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pPr>
        <w:spacing w:before="0" w:after="0"/>
        <w:ind w:firstLine="600"/>
        <w:jc w:val="both"/>
      </w:pPr>
      <w:r>
        <w:rPr>
          <w:rFonts w:ascii="Times New Roman" w:hAnsi="Times New Roman"/>
          <w:b w:val="0"/>
          <w:i w:val="0"/>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pPr>
        <w:spacing w:before="0" w:after="0"/>
        <w:ind w:firstLine="600"/>
        <w:jc w:val="both"/>
      </w:pPr>
      <w:r>
        <w:rPr>
          <w:rFonts w:ascii="Times New Roman" w:hAnsi="Times New Roman"/>
          <w:b w:val="0"/>
          <w:i w:val="0"/>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pPr>
        <w:spacing w:before="0" w:after="0"/>
        <w:ind w:firstLine="600"/>
        <w:jc w:val="both"/>
      </w:pPr>
      <w:r>
        <w:rPr>
          <w:rFonts w:ascii="Times New Roman" w:hAnsi="Times New Roman"/>
          <w:b w:val="0"/>
          <w:i w:val="0"/>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pPr>
        <w:spacing w:before="0" w:after="0"/>
        <w:ind w:firstLine="600"/>
        <w:jc w:val="both"/>
      </w:pPr>
      <w:r>
        <w:rPr>
          <w:rFonts w:ascii="Times New Roman" w:hAnsi="Times New Roman"/>
          <w:b w:val="0"/>
          <w:i w:val="0"/>
          <w:color w:val="000000"/>
          <w:sz w:val="28"/>
        </w:rPr>
        <w:t xml:space="preserve">Административное право и его субъекты. Административное правонарушение и административная ответственность. </w:t>
      </w:r>
    </w:p>
    <w:p>
      <w:pPr>
        <w:spacing w:before="0" w:after="0"/>
        <w:ind w:firstLine="600"/>
        <w:jc w:val="both"/>
      </w:pPr>
      <w:r>
        <w:rPr>
          <w:rFonts w:ascii="Times New Roman" w:hAnsi="Times New Roman"/>
          <w:b w:val="0"/>
          <w:i w:val="0"/>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pPr>
        <w:spacing w:before="0" w:after="0"/>
        <w:ind w:firstLine="600"/>
        <w:jc w:val="both"/>
      </w:pPr>
      <w:r>
        <w:rPr>
          <w:rFonts w:ascii="Times New Roman" w:hAnsi="Times New Roman"/>
          <w:b w:val="0"/>
          <w:i w:val="0"/>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pPr>
        <w:spacing w:before="0" w:after="0"/>
        <w:ind w:firstLine="600"/>
        <w:jc w:val="both"/>
      </w:pPr>
      <w:r>
        <w:rPr>
          <w:rFonts w:ascii="Times New Roman" w:hAnsi="Times New Roman"/>
          <w:b w:val="0"/>
          <w:i w:val="0"/>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pPr>
        <w:spacing w:before="0" w:after="0"/>
        <w:ind w:firstLine="600"/>
        <w:jc w:val="both"/>
      </w:pPr>
      <w:r>
        <w:rPr>
          <w:rFonts w:ascii="Times New Roman" w:hAnsi="Times New Roman"/>
          <w:b w:val="0"/>
          <w:i w:val="0"/>
          <w:color w:val="000000"/>
          <w:sz w:val="28"/>
        </w:rPr>
        <w:t xml:space="preserve">Административный процесс. Судебное производство по делам об административных правонарушениях. </w:t>
      </w:r>
    </w:p>
    <w:p>
      <w:pPr>
        <w:spacing w:before="0" w:after="0"/>
        <w:ind w:firstLine="600"/>
        <w:jc w:val="both"/>
      </w:pPr>
      <w:r>
        <w:rPr>
          <w:rFonts w:ascii="Times New Roman" w:hAnsi="Times New Roman"/>
          <w:b w:val="0"/>
          <w:i w:val="0"/>
          <w:color w:val="000000"/>
          <w:sz w:val="28"/>
        </w:rPr>
        <w:t xml:space="preserve">Уголовный процесс, его принципы и стадии. Субъекты уголовного процесса. </w:t>
      </w:r>
    </w:p>
    <w:p>
      <w:pPr>
        <w:spacing w:before="0" w:after="0"/>
        <w:ind w:firstLine="600"/>
        <w:jc w:val="both"/>
      </w:pPr>
      <w:r>
        <w:rPr>
          <w:rFonts w:ascii="Times New Roman" w:hAnsi="Times New Roman"/>
          <w:b w:val="0"/>
          <w:i w:val="0"/>
          <w:color w:val="000000"/>
          <w:sz w:val="28"/>
        </w:rPr>
        <w:t>Конституционное судопроизводство. Арбитражное судопроизводство.</w:t>
      </w:r>
    </w:p>
    <w:p>
      <w:pPr>
        <w:spacing w:before="0" w:after="0"/>
        <w:ind w:firstLine="600"/>
        <w:jc w:val="both"/>
      </w:pPr>
      <w:r>
        <w:rPr>
          <w:rFonts w:ascii="Times New Roman" w:hAnsi="Times New Roman"/>
          <w:b w:val="0"/>
          <w:i w:val="0"/>
          <w:color w:val="000000"/>
          <w:sz w:val="28"/>
        </w:rPr>
        <w:t>Юридическое образование, юристы как социально-профессиональная группа.</w:t>
      </w:r>
    </w:p>
    <w:p>
      <w:pPr>
        <w:sectPr>
          <w:pgSz w:w="11906" w:h="16383"/>
          <w:cols w:space="720" w:num="1"/>
        </w:sectPr>
      </w:pPr>
      <w:bookmarkStart w:id="4" w:name="block-13747349"/>
    </w:p>
    <w:bookmarkEnd w:id="3"/>
    <w:bookmarkEnd w:id="4"/>
    <w:p>
      <w:pPr>
        <w:spacing w:before="0" w:after="0"/>
        <w:ind w:left="120"/>
        <w:jc w:val="left"/>
      </w:pPr>
      <w:bookmarkStart w:id="5" w:name="block-13747348"/>
      <w:r>
        <w:rPr>
          <w:rFonts w:ascii="Times New Roman" w:hAnsi="Times New Roman"/>
          <w:b/>
          <w:i w:val="0"/>
          <w:color w:val="000000"/>
          <w:sz w:val="28"/>
        </w:rPr>
        <w:t>ПЛАНИРУЕМЫЕ РЕЗУЛЬТАТЫ ОСВОЕНИЯ УЧЕБНОГО ПРЕДМЕТА «ОБЩЕСТВОЗНАНИЕ» (БАЗОВЫЙ УРОВЕНЬ)</w:t>
      </w:r>
    </w:p>
    <w:p>
      <w:pPr>
        <w:spacing w:before="0" w:after="0"/>
        <w:ind w:left="120"/>
        <w:jc w:val="left"/>
      </w:pPr>
    </w:p>
    <w:p>
      <w:pPr>
        <w:spacing w:before="0" w:after="0"/>
        <w:ind w:left="120"/>
        <w:jc w:val="left"/>
      </w:pPr>
      <w:r>
        <w:rPr>
          <w:rFonts w:ascii="Times New Roman" w:hAnsi="Times New Roman"/>
          <w:b/>
          <w:i w:val="0"/>
          <w:color w:val="000000"/>
          <w:sz w:val="28"/>
        </w:rPr>
        <w:t>ЛИЧНОСТНЫЕ РЕЗУЛЬТАТЫ</w:t>
      </w:r>
    </w:p>
    <w:p>
      <w:pPr>
        <w:spacing w:before="0" w:after="0"/>
        <w:ind w:left="120"/>
        <w:jc w:val="left"/>
      </w:pPr>
    </w:p>
    <w:p>
      <w:pPr>
        <w:spacing w:before="0" w:after="0"/>
        <w:ind w:firstLine="600"/>
        <w:jc w:val="both"/>
      </w:pPr>
      <w:r>
        <w:rPr>
          <w:rFonts w:ascii="Times New Roman" w:hAnsi="Times New Roman"/>
          <w:b w:val="0"/>
          <w:i w:val="0"/>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before="0" w:after="0"/>
        <w:ind w:firstLine="600"/>
        <w:jc w:val="both"/>
      </w:pPr>
      <w:r>
        <w:rPr>
          <w:rFonts w:ascii="Times New Roman" w:hAnsi="Times New Roman"/>
          <w:b/>
          <w:i/>
          <w:color w:val="000000"/>
          <w:sz w:val="28"/>
        </w:rPr>
        <w:t>Гражданского воспитания:</w:t>
      </w:r>
    </w:p>
    <w:p>
      <w:pPr>
        <w:numPr>
          <w:ilvl w:val="0"/>
          <w:numId w:val="4"/>
        </w:numPr>
        <w:spacing w:before="0" w:after="0"/>
        <w:jc w:val="both"/>
      </w:pPr>
      <w:r>
        <w:rPr>
          <w:rFonts w:ascii="Times New Roman" w:hAnsi="Times New Roman"/>
          <w:b w:val="0"/>
          <w:i w:val="0"/>
          <w:color w:val="000000"/>
          <w:sz w:val="28"/>
        </w:rPr>
        <w:t>сформированность гражданской позиции обучающегося как активного и ответственного члена российского общества;</w:t>
      </w:r>
    </w:p>
    <w:p>
      <w:pPr>
        <w:numPr>
          <w:ilvl w:val="0"/>
          <w:numId w:val="4"/>
        </w:numPr>
        <w:spacing w:before="0" w:after="0"/>
        <w:jc w:val="both"/>
      </w:pPr>
      <w:r>
        <w:rPr>
          <w:rFonts w:ascii="Times New Roman" w:hAnsi="Times New Roman"/>
          <w:b w:val="0"/>
          <w:i w:val="0"/>
          <w:color w:val="000000"/>
          <w:sz w:val="28"/>
        </w:rPr>
        <w:t>осознание своих конституционных прав и обязанностей, уважение закона и правопорядка;</w:t>
      </w:r>
    </w:p>
    <w:p>
      <w:pPr>
        <w:numPr>
          <w:ilvl w:val="0"/>
          <w:numId w:val="4"/>
        </w:numPr>
        <w:spacing w:before="0" w:after="0"/>
        <w:jc w:val="both"/>
      </w:pPr>
      <w:r>
        <w:rPr>
          <w:rFonts w:ascii="Times New Roman" w:hAnsi="Times New Roman"/>
          <w:b w:val="0"/>
          <w:i w:val="0"/>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numPr>
          <w:ilvl w:val="0"/>
          <w:numId w:val="4"/>
        </w:numPr>
        <w:spacing w:before="0" w:after="0"/>
        <w:jc w:val="both"/>
      </w:pPr>
      <w:r>
        <w:rPr>
          <w:rFonts w:ascii="Times New Roman" w:hAnsi="Times New Roman"/>
          <w:b w:val="0"/>
          <w:i w:val="0"/>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4"/>
        </w:numPr>
        <w:spacing w:before="0" w:after="0"/>
        <w:jc w:val="both"/>
      </w:pPr>
      <w:r>
        <w:rPr>
          <w:rFonts w:ascii="Times New Roman" w:hAnsi="Times New Roman"/>
          <w:b w:val="0"/>
          <w:i w:val="0"/>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pPr>
        <w:numPr>
          <w:ilvl w:val="0"/>
          <w:numId w:val="4"/>
        </w:numPr>
        <w:spacing w:before="0" w:after="0"/>
        <w:jc w:val="both"/>
      </w:pPr>
      <w:r>
        <w:rPr>
          <w:rFonts w:ascii="Times New Roman" w:hAnsi="Times New Roman"/>
          <w:b w:val="0"/>
          <w:i w:val="0"/>
          <w:color w:val="000000"/>
          <w:sz w:val="28"/>
        </w:rPr>
        <w:t>умение взаимодействовать с социальными институтами в соответствии с их функциями и назначением;</w:t>
      </w:r>
    </w:p>
    <w:p>
      <w:pPr>
        <w:numPr>
          <w:ilvl w:val="0"/>
          <w:numId w:val="4"/>
        </w:numPr>
        <w:spacing w:before="0" w:after="0"/>
        <w:jc w:val="both"/>
      </w:pPr>
      <w:r>
        <w:rPr>
          <w:rFonts w:ascii="Times New Roman" w:hAnsi="Times New Roman"/>
          <w:b w:val="0"/>
          <w:i w:val="0"/>
          <w:color w:val="000000"/>
          <w:sz w:val="28"/>
        </w:rPr>
        <w:t>готовность к гуманитарной и волонтерской деятельности.</w:t>
      </w:r>
    </w:p>
    <w:p>
      <w:pPr>
        <w:spacing w:before="0" w:after="0"/>
        <w:ind w:left="120"/>
        <w:jc w:val="both"/>
      </w:pPr>
    </w:p>
    <w:p>
      <w:pPr>
        <w:spacing w:before="0" w:after="0"/>
        <w:ind w:firstLine="600"/>
        <w:jc w:val="both"/>
      </w:pPr>
      <w:r>
        <w:rPr>
          <w:rFonts w:ascii="Times New Roman" w:hAnsi="Times New Roman"/>
          <w:b/>
          <w:i/>
          <w:color w:val="000000"/>
          <w:sz w:val="28"/>
        </w:rPr>
        <w:t>Патриотического воспитания:</w:t>
      </w:r>
    </w:p>
    <w:p>
      <w:pPr>
        <w:numPr>
          <w:ilvl w:val="0"/>
          <w:numId w:val="5"/>
        </w:numPr>
        <w:spacing w:before="0" w:after="0"/>
        <w:jc w:val="both"/>
      </w:pPr>
      <w:r>
        <w:rPr>
          <w:rFonts w:ascii="Times New Roman" w:hAnsi="Times New Roman"/>
          <w:b w:val="0"/>
          <w:i w:val="0"/>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numPr>
          <w:ilvl w:val="0"/>
          <w:numId w:val="5"/>
        </w:numPr>
        <w:spacing w:before="0" w:after="0"/>
        <w:jc w:val="both"/>
      </w:pPr>
      <w:r>
        <w:rPr>
          <w:rFonts w:ascii="Times New Roman" w:hAnsi="Times New Roman"/>
          <w:b w:val="0"/>
          <w:i w:val="0"/>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numPr>
          <w:ilvl w:val="0"/>
          <w:numId w:val="5"/>
        </w:numPr>
        <w:spacing w:before="0" w:after="0"/>
        <w:jc w:val="both"/>
      </w:pPr>
      <w:r>
        <w:rPr>
          <w:rFonts w:ascii="Times New Roman" w:hAnsi="Times New Roman"/>
          <w:b w:val="0"/>
          <w:i w:val="0"/>
          <w:color w:val="000000"/>
          <w:sz w:val="28"/>
        </w:rPr>
        <w:t>идейная убежденность, готовность к служению Отечеству и его защите, ответственность за его судьбу.</w:t>
      </w:r>
    </w:p>
    <w:p>
      <w:pPr>
        <w:spacing w:before="0" w:after="0"/>
        <w:ind w:left="120"/>
        <w:jc w:val="both"/>
      </w:pPr>
    </w:p>
    <w:p>
      <w:pPr>
        <w:spacing w:before="0" w:after="0"/>
        <w:ind w:firstLine="600"/>
        <w:jc w:val="both"/>
      </w:pPr>
      <w:r>
        <w:rPr>
          <w:rFonts w:ascii="Times New Roman" w:hAnsi="Times New Roman"/>
          <w:b/>
          <w:i/>
          <w:color w:val="000000"/>
          <w:sz w:val="28"/>
        </w:rPr>
        <w:t>Духовно-нравственного воспитания:</w:t>
      </w:r>
    </w:p>
    <w:p>
      <w:pPr>
        <w:numPr>
          <w:ilvl w:val="0"/>
          <w:numId w:val="6"/>
        </w:numPr>
        <w:spacing w:before="0" w:after="0"/>
        <w:jc w:val="both"/>
      </w:pPr>
      <w:r>
        <w:rPr>
          <w:rFonts w:ascii="Times New Roman" w:hAnsi="Times New Roman"/>
          <w:b w:val="0"/>
          <w:i w:val="0"/>
          <w:color w:val="000000"/>
          <w:sz w:val="28"/>
        </w:rPr>
        <w:t>осознание духовных ценностей российского народа;</w:t>
      </w:r>
    </w:p>
    <w:p>
      <w:pPr>
        <w:numPr>
          <w:ilvl w:val="0"/>
          <w:numId w:val="6"/>
        </w:numPr>
        <w:spacing w:before="0" w:after="0"/>
        <w:jc w:val="both"/>
      </w:pPr>
      <w:r>
        <w:rPr>
          <w:rFonts w:ascii="Times New Roman" w:hAnsi="Times New Roman"/>
          <w:b w:val="0"/>
          <w:i w:val="0"/>
          <w:color w:val="000000"/>
          <w:sz w:val="28"/>
        </w:rPr>
        <w:t>сформированность нравственного сознания, этического поведения;</w:t>
      </w:r>
    </w:p>
    <w:p>
      <w:pPr>
        <w:numPr>
          <w:ilvl w:val="0"/>
          <w:numId w:val="6"/>
        </w:numPr>
        <w:spacing w:before="0" w:after="0"/>
        <w:jc w:val="both"/>
      </w:pPr>
      <w:r>
        <w:rPr>
          <w:rFonts w:ascii="Times New Roman" w:hAnsi="Times New Roman"/>
          <w:b w:val="0"/>
          <w:i w:val="0"/>
          <w:color w:val="000000"/>
          <w:sz w:val="28"/>
        </w:rPr>
        <w:t>способность оценивать ситуацию и принимать осознанные решения, ориентируясь на морально-нравственные нормы и ценности;</w:t>
      </w:r>
    </w:p>
    <w:p>
      <w:pPr>
        <w:numPr>
          <w:ilvl w:val="0"/>
          <w:numId w:val="6"/>
        </w:numPr>
        <w:spacing w:before="0" w:after="0"/>
        <w:jc w:val="both"/>
      </w:pPr>
      <w:r>
        <w:rPr>
          <w:rFonts w:ascii="Times New Roman" w:hAnsi="Times New Roman"/>
          <w:b w:val="0"/>
          <w:i w:val="0"/>
          <w:color w:val="000000"/>
          <w:sz w:val="28"/>
        </w:rPr>
        <w:t>осознание личного вклада в построение устойчивого будущего;</w:t>
      </w:r>
    </w:p>
    <w:p>
      <w:pPr>
        <w:numPr>
          <w:ilvl w:val="0"/>
          <w:numId w:val="6"/>
        </w:numPr>
        <w:spacing w:before="0" w:after="0"/>
        <w:jc w:val="both"/>
      </w:pPr>
      <w:r>
        <w:rPr>
          <w:rFonts w:ascii="Times New Roman" w:hAnsi="Times New Roman"/>
          <w:b w:val="0"/>
          <w:i w:val="0"/>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before="0" w:after="0"/>
        <w:ind w:left="120"/>
        <w:jc w:val="both"/>
      </w:pPr>
    </w:p>
    <w:p>
      <w:pPr>
        <w:spacing w:before="0" w:after="0"/>
        <w:ind w:firstLine="600"/>
        <w:jc w:val="both"/>
      </w:pPr>
      <w:r>
        <w:rPr>
          <w:rFonts w:ascii="Times New Roman" w:hAnsi="Times New Roman"/>
          <w:b/>
          <w:i/>
          <w:color w:val="000000"/>
          <w:sz w:val="28"/>
        </w:rPr>
        <w:t>Эстетического воспитания:</w:t>
      </w:r>
    </w:p>
    <w:p>
      <w:pPr>
        <w:numPr>
          <w:ilvl w:val="0"/>
          <w:numId w:val="7"/>
        </w:numPr>
        <w:spacing w:before="0" w:after="0"/>
        <w:jc w:val="both"/>
      </w:pPr>
      <w:r>
        <w:rPr>
          <w:rFonts w:ascii="Times New Roman" w:hAnsi="Times New Roman"/>
          <w:b w:val="0"/>
          <w:i w:val="0"/>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numPr>
          <w:ilvl w:val="0"/>
          <w:numId w:val="7"/>
        </w:numPr>
        <w:spacing w:before="0" w:after="0"/>
        <w:jc w:val="both"/>
      </w:pPr>
      <w:r>
        <w:rPr>
          <w:rFonts w:ascii="Times New Roman" w:hAnsi="Times New Roman"/>
          <w:b w:val="0"/>
          <w:i w:val="0"/>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numPr>
          <w:ilvl w:val="0"/>
          <w:numId w:val="7"/>
        </w:numPr>
        <w:spacing w:before="0" w:after="0"/>
        <w:jc w:val="both"/>
      </w:pPr>
      <w:r>
        <w:rPr>
          <w:rFonts w:ascii="Times New Roman" w:hAnsi="Times New Roman"/>
          <w:b w:val="0"/>
          <w:i w:val="0"/>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numPr>
          <w:ilvl w:val="0"/>
          <w:numId w:val="7"/>
        </w:numPr>
        <w:spacing w:before="0" w:after="0"/>
        <w:jc w:val="both"/>
      </w:pPr>
      <w:r>
        <w:rPr>
          <w:rFonts w:ascii="Times New Roman" w:hAnsi="Times New Roman"/>
          <w:b w:val="0"/>
          <w:i w:val="0"/>
          <w:color w:val="000000"/>
          <w:sz w:val="28"/>
        </w:rPr>
        <w:t>стремление проявлять качества творческой личности.</w:t>
      </w:r>
    </w:p>
    <w:p>
      <w:pPr>
        <w:spacing w:before="0" w:after="0"/>
        <w:ind w:left="120"/>
        <w:jc w:val="both"/>
      </w:pPr>
    </w:p>
    <w:p>
      <w:pPr>
        <w:spacing w:before="0" w:after="0"/>
        <w:ind w:firstLine="600"/>
        <w:jc w:val="both"/>
      </w:pPr>
      <w:r>
        <w:rPr>
          <w:rFonts w:ascii="Times New Roman" w:hAnsi="Times New Roman"/>
          <w:b/>
          <w:i/>
          <w:color w:val="000000"/>
          <w:sz w:val="28"/>
        </w:rPr>
        <w:t>Физического воспитания:</w:t>
      </w:r>
    </w:p>
    <w:p>
      <w:pPr>
        <w:numPr>
          <w:ilvl w:val="0"/>
          <w:numId w:val="8"/>
        </w:numPr>
        <w:spacing w:before="0" w:after="0"/>
        <w:jc w:val="both"/>
      </w:pPr>
      <w:r>
        <w:rPr>
          <w:rFonts w:ascii="Times New Roman" w:hAnsi="Times New Roman"/>
          <w:b w:val="0"/>
          <w:i w:val="0"/>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numPr>
          <w:ilvl w:val="0"/>
          <w:numId w:val="8"/>
        </w:numPr>
        <w:spacing w:before="0" w:after="0"/>
        <w:jc w:val="both"/>
      </w:pPr>
      <w:r>
        <w:rPr>
          <w:rFonts w:ascii="Times New Roman" w:hAnsi="Times New Roman"/>
          <w:b w:val="0"/>
          <w:i w:val="0"/>
          <w:color w:val="000000"/>
          <w:sz w:val="28"/>
        </w:rPr>
        <w:t>активное неприятие вредных привычек и иных форм причинения вреда физическому и психическому здоровью.</w:t>
      </w:r>
    </w:p>
    <w:p>
      <w:pPr>
        <w:spacing w:before="0" w:after="0"/>
        <w:ind w:left="120"/>
        <w:jc w:val="both"/>
      </w:pPr>
    </w:p>
    <w:p>
      <w:pPr>
        <w:spacing w:before="0" w:after="0"/>
        <w:ind w:firstLine="600"/>
        <w:jc w:val="both"/>
      </w:pPr>
      <w:r>
        <w:rPr>
          <w:rFonts w:ascii="Times New Roman" w:hAnsi="Times New Roman"/>
          <w:b/>
          <w:i/>
          <w:color w:val="000000"/>
          <w:sz w:val="28"/>
        </w:rPr>
        <w:t>Трудового воспитания:</w:t>
      </w:r>
    </w:p>
    <w:p>
      <w:pPr>
        <w:numPr>
          <w:ilvl w:val="0"/>
          <w:numId w:val="9"/>
        </w:numPr>
        <w:spacing w:before="0" w:after="0"/>
        <w:jc w:val="both"/>
      </w:pPr>
      <w:r>
        <w:rPr>
          <w:rFonts w:ascii="Times New Roman" w:hAnsi="Times New Roman"/>
          <w:b w:val="0"/>
          <w:i w:val="0"/>
          <w:color w:val="000000"/>
          <w:sz w:val="28"/>
        </w:rPr>
        <w:t>готовность к труду, осознание ценности мастерства, трудолюбие;</w:t>
      </w:r>
    </w:p>
    <w:p>
      <w:pPr>
        <w:numPr>
          <w:ilvl w:val="0"/>
          <w:numId w:val="9"/>
        </w:numPr>
        <w:spacing w:before="0" w:after="0"/>
        <w:jc w:val="both"/>
      </w:pPr>
      <w:r>
        <w:rPr>
          <w:rFonts w:ascii="Times New Roman" w:hAnsi="Times New Roman"/>
          <w:b w:val="0"/>
          <w:i w:val="0"/>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numPr>
          <w:ilvl w:val="0"/>
          <w:numId w:val="9"/>
        </w:numPr>
        <w:spacing w:before="0" w:after="0"/>
        <w:jc w:val="both"/>
      </w:pPr>
      <w:r>
        <w:rPr>
          <w:rFonts w:ascii="Times New Roman" w:hAnsi="Times New Roman"/>
          <w:b w:val="0"/>
          <w:i w:val="0"/>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numPr>
          <w:ilvl w:val="0"/>
          <w:numId w:val="9"/>
        </w:numPr>
        <w:spacing w:before="0" w:after="0"/>
        <w:jc w:val="both"/>
      </w:pPr>
      <w:r>
        <w:rPr>
          <w:rFonts w:ascii="Times New Roman" w:hAnsi="Times New Roman"/>
          <w:b w:val="0"/>
          <w:i w:val="0"/>
          <w:color w:val="000000"/>
          <w:sz w:val="28"/>
        </w:rPr>
        <w:t>готовность и способность к образованию и самообразованию на протяжении жизни.</w:t>
      </w:r>
    </w:p>
    <w:p>
      <w:pPr>
        <w:spacing w:before="0" w:after="0"/>
        <w:ind w:left="120"/>
        <w:jc w:val="both"/>
      </w:pPr>
    </w:p>
    <w:p>
      <w:pPr>
        <w:spacing w:before="0" w:after="0"/>
        <w:ind w:firstLine="600"/>
        <w:jc w:val="both"/>
      </w:pPr>
      <w:r>
        <w:rPr>
          <w:rFonts w:ascii="Times New Roman" w:hAnsi="Times New Roman"/>
          <w:b/>
          <w:i/>
          <w:color w:val="000000"/>
          <w:sz w:val="28"/>
        </w:rPr>
        <w:t>Экологического воспитания:</w:t>
      </w:r>
    </w:p>
    <w:p>
      <w:pPr>
        <w:numPr>
          <w:ilvl w:val="0"/>
          <w:numId w:val="10"/>
        </w:numPr>
        <w:spacing w:before="0" w:after="0"/>
        <w:jc w:val="both"/>
      </w:pPr>
      <w:r>
        <w:rPr>
          <w:rFonts w:ascii="Times New Roman" w:hAnsi="Times New Roman"/>
          <w:b w:val="0"/>
          <w:i w:val="0"/>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numPr>
          <w:ilvl w:val="0"/>
          <w:numId w:val="10"/>
        </w:numPr>
        <w:spacing w:before="0" w:after="0"/>
        <w:jc w:val="both"/>
      </w:pPr>
      <w:r>
        <w:rPr>
          <w:rFonts w:ascii="Times New Roman" w:hAnsi="Times New Roman"/>
          <w:b w:val="0"/>
          <w:i w:val="0"/>
          <w:color w:val="000000"/>
          <w:sz w:val="28"/>
        </w:rPr>
        <w:t>планирование и осуществление действий в окружающей среде на основе знания целей устойчивого развития человечества;</w:t>
      </w:r>
    </w:p>
    <w:p>
      <w:pPr>
        <w:numPr>
          <w:ilvl w:val="0"/>
          <w:numId w:val="10"/>
        </w:numPr>
        <w:spacing w:before="0" w:after="0"/>
        <w:jc w:val="both"/>
      </w:pPr>
      <w:r>
        <w:rPr>
          <w:rFonts w:ascii="Times New Roman" w:hAnsi="Times New Roman"/>
          <w:b w:val="0"/>
          <w:i w:val="0"/>
          <w:color w:val="000000"/>
          <w:sz w:val="28"/>
        </w:rPr>
        <w:t>активное неприятие действий, приносящих вред окружающей среде;</w:t>
      </w:r>
    </w:p>
    <w:p>
      <w:pPr>
        <w:numPr>
          <w:ilvl w:val="0"/>
          <w:numId w:val="10"/>
        </w:numPr>
        <w:spacing w:before="0" w:after="0"/>
        <w:jc w:val="both"/>
      </w:pPr>
      <w:r>
        <w:rPr>
          <w:rFonts w:ascii="Times New Roman" w:hAnsi="Times New Roman"/>
          <w:b w:val="0"/>
          <w:i w:val="0"/>
          <w:color w:val="000000"/>
          <w:sz w:val="28"/>
        </w:rPr>
        <w:t>умение прогнозировать неблагоприятные экологические последствия предпринимаемых действий, предотвращать их;</w:t>
      </w:r>
    </w:p>
    <w:p>
      <w:pPr>
        <w:numPr>
          <w:ilvl w:val="0"/>
          <w:numId w:val="10"/>
        </w:numPr>
        <w:spacing w:before="0" w:after="0"/>
        <w:jc w:val="both"/>
      </w:pPr>
      <w:r>
        <w:rPr>
          <w:rFonts w:ascii="Times New Roman" w:hAnsi="Times New Roman"/>
          <w:b w:val="0"/>
          <w:i w:val="0"/>
          <w:color w:val="000000"/>
          <w:sz w:val="28"/>
        </w:rPr>
        <w:t>расширение опыта деятельности экологической направленности.</w:t>
      </w:r>
    </w:p>
    <w:p>
      <w:pPr>
        <w:spacing w:before="0" w:after="0"/>
        <w:ind w:left="120"/>
        <w:jc w:val="both"/>
      </w:pPr>
    </w:p>
    <w:p>
      <w:pPr>
        <w:spacing w:before="0" w:after="0"/>
        <w:ind w:firstLine="600"/>
        <w:jc w:val="both"/>
      </w:pPr>
      <w:r>
        <w:rPr>
          <w:rFonts w:ascii="Times New Roman" w:hAnsi="Times New Roman"/>
          <w:b/>
          <w:i/>
          <w:color w:val="000000"/>
          <w:sz w:val="28"/>
        </w:rPr>
        <w:t>Ценности научного познания:</w:t>
      </w:r>
    </w:p>
    <w:p>
      <w:pPr>
        <w:numPr>
          <w:ilvl w:val="0"/>
          <w:numId w:val="11"/>
        </w:numPr>
        <w:spacing w:before="0" w:after="0"/>
        <w:jc w:val="both"/>
      </w:pPr>
      <w:r>
        <w:rPr>
          <w:rFonts w:ascii="Times New Roman" w:hAnsi="Times New Roman"/>
          <w:b w:val="0"/>
          <w:i w:val="0"/>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numPr>
          <w:ilvl w:val="0"/>
          <w:numId w:val="11"/>
        </w:numPr>
        <w:spacing w:before="0" w:after="0"/>
        <w:jc w:val="both"/>
      </w:pPr>
      <w:r>
        <w:rPr>
          <w:rFonts w:ascii="Times New Roman" w:hAnsi="Times New Roman"/>
          <w:b w:val="0"/>
          <w:i w:val="0"/>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numPr>
          <w:ilvl w:val="0"/>
          <w:numId w:val="11"/>
        </w:numPr>
        <w:spacing w:before="0" w:after="0"/>
        <w:jc w:val="both"/>
      </w:pPr>
      <w:r>
        <w:rPr>
          <w:rFonts w:ascii="Times New Roman" w:hAnsi="Times New Roman"/>
          <w:b w:val="0"/>
          <w:i w:val="0"/>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pPr>
        <w:numPr>
          <w:ilvl w:val="0"/>
          <w:numId w:val="11"/>
        </w:numPr>
        <w:spacing w:before="0" w:after="0"/>
        <w:jc w:val="both"/>
      </w:pPr>
      <w:r>
        <w:rPr>
          <w:rFonts w:ascii="Times New Roman" w:hAnsi="Times New Roman"/>
          <w:b w:val="0"/>
          <w:i w:val="0"/>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pPr>
        <w:spacing w:before="0" w:after="0"/>
        <w:ind w:left="120"/>
        <w:jc w:val="both"/>
      </w:pPr>
    </w:p>
    <w:p>
      <w:pPr>
        <w:spacing w:before="0" w:after="0"/>
        <w:ind w:firstLine="600"/>
        <w:jc w:val="both"/>
      </w:pPr>
      <w:r>
        <w:rPr>
          <w:rFonts w:ascii="Times New Roman" w:hAnsi="Times New Roman"/>
          <w:b w:val="0"/>
          <w:i w:val="0"/>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numPr>
          <w:ilvl w:val="0"/>
          <w:numId w:val="12"/>
        </w:numPr>
        <w:spacing w:before="0" w:after="0"/>
        <w:jc w:val="both"/>
      </w:pPr>
      <w:r>
        <w:rPr>
          <w:rFonts w:ascii="Times New Roman" w:hAnsi="Times New Roman"/>
          <w:b w:val="0"/>
          <w:i w:val="0"/>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numPr>
          <w:ilvl w:val="0"/>
          <w:numId w:val="12"/>
        </w:numPr>
        <w:spacing w:before="0" w:after="0"/>
        <w:jc w:val="both"/>
      </w:pPr>
      <w:r>
        <w:rPr>
          <w:rFonts w:ascii="Times New Roman" w:hAnsi="Times New Roman"/>
          <w:b w:val="0"/>
          <w:i w:val="0"/>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numPr>
          <w:ilvl w:val="0"/>
          <w:numId w:val="12"/>
        </w:numPr>
        <w:spacing w:before="0" w:after="0"/>
        <w:jc w:val="both"/>
      </w:pPr>
      <w:r>
        <w:rPr>
          <w:rFonts w:ascii="Times New Roman" w:hAnsi="Times New Roman"/>
          <w:b w:val="0"/>
          <w:i w:val="0"/>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numPr>
          <w:ilvl w:val="0"/>
          <w:numId w:val="12"/>
        </w:numPr>
        <w:spacing w:before="0" w:after="0"/>
        <w:jc w:val="both"/>
      </w:pPr>
      <w:r>
        <w:rPr>
          <w:rFonts w:ascii="Times New Roman" w:hAnsi="Times New Roman"/>
          <w:b w:val="0"/>
          <w:i w:val="0"/>
          <w:color w:val="000000"/>
          <w:sz w:val="28"/>
        </w:rPr>
        <w:t>готовность и способность овладевать новыми социальными практиками, осваивать типичные социальные роли;</w:t>
      </w:r>
    </w:p>
    <w:p>
      <w:pPr>
        <w:numPr>
          <w:ilvl w:val="0"/>
          <w:numId w:val="12"/>
        </w:numPr>
        <w:spacing w:before="0" w:after="0"/>
        <w:jc w:val="both"/>
      </w:pPr>
      <w:r>
        <w:rPr>
          <w:rFonts w:ascii="Times New Roman" w:hAnsi="Times New Roman"/>
          <w:b w:val="0"/>
          <w:i w:val="0"/>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numPr>
          <w:ilvl w:val="0"/>
          <w:numId w:val="12"/>
        </w:numPr>
        <w:spacing w:before="0" w:after="0"/>
        <w:jc w:val="both"/>
      </w:pPr>
      <w:r>
        <w:rPr>
          <w:rFonts w:ascii="Times New Roman" w:hAnsi="Times New Roman"/>
          <w:b w:val="0"/>
          <w:i w:val="0"/>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before="0" w:after="0"/>
        <w:ind w:left="120"/>
        <w:jc w:val="left"/>
      </w:pPr>
    </w:p>
    <w:p>
      <w:pPr>
        <w:spacing w:before="0" w:after="0"/>
        <w:ind w:left="120"/>
        <w:jc w:val="left"/>
      </w:pPr>
      <w:r>
        <w:rPr>
          <w:rFonts w:ascii="Times New Roman" w:hAnsi="Times New Roman"/>
          <w:b/>
          <w:i w:val="0"/>
          <w:color w:val="000000"/>
          <w:sz w:val="28"/>
        </w:rPr>
        <w:t>МЕТАПРЕДМЕТНЫЕ РЕЗУЛЬТАТЫ</w:t>
      </w:r>
    </w:p>
    <w:p>
      <w:pPr>
        <w:spacing w:before="0" w:after="0"/>
        <w:ind w:left="120"/>
        <w:jc w:val="left"/>
      </w:pPr>
    </w:p>
    <w:p>
      <w:pPr>
        <w:spacing w:before="0" w:after="0"/>
        <w:ind w:firstLine="600"/>
        <w:jc w:val="both"/>
      </w:pPr>
      <w:r>
        <w:rPr>
          <w:rFonts w:ascii="Times New Roman" w:hAnsi="Times New Roman"/>
          <w:b w:val="0"/>
          <w:i w:val="0"/>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pPr>
        <w:numPr>
          <w:ilvl w:val="0"/>
          <w:numId w:val="13"/>
        </w:numPr>
        <w:spacing w:before="0" w:after="0"/>
        <w:jc w:val="both"/>
      </w:pPr>
      <w:r>
        <w:rPr>
          <w:rFonts w:ascii="Times New Roman" w:hAnsi="Times New Roman"/>
          <w:b/>
          <w:i w:val="0"/>
          <w:color w:val="000000"/>
          <w:sz w:val="28"/>
        </w:rPr>
        <w:t>Овладение универсальными учебными познавательными действиями</w:t>
      </w:r>
    </w:p>
    <w:p>
      <w:pPr>
        <w:spacing w:before="0" w:after="0"/>
        <w:ind w:firstLine="600"/>
        <w:jc w:val="both"/>
      </w:pPr>
      <w:r>
        <w:rPr>
          <w:rFonts w:ascii="Times New Roman" w:hAnsi="Times New Roman"/>
          <w:b w:val="0"/>
          <w:i/>
          <w:color w:val="000000"/>
          <w:sz w:val="28"/>
        </w:rPr>
        <w:t>Базовые логические действия:</w:t>
      </w:r>
    </w:p>
    <w:p>
      <w:pPr>
        <w:numPr>
          <w:ilvl w:val="0"/>
          <w:numId w:val="14"/>
        </w:numPr>
        <w:spacing w:before="0" w:after="0"/>
        <w:jc w:val="both"/>
      </w:pPr>
      <w:r>
        <w:rPr>
          <w:rFonts w:ascii="Times New Roman" w:hAnsi="Times New Roman"/>
          <w:b w:val="0"/>
          <w:i w:val="0"/>
          <w:color w:val="000000"/>
          <w:sz w:val="28"/>
        </w:rPr>
        <w:t>самостоятельно формулировать и актуализировать социальную проблему, рассматривать ее всесторонне;</w:t>
      </w:r>
    </w:p>
    <w:p>
      <w:pPr>
        <w:numPr>
          <w:ilvl w:val="0"/>
          <w:numId w:val="14"/>
        </w:numPr>
        <w:spacing w:before="0" w:after="0"/>
        <w:jc w:val="both"/>
      </w:pPr>
      <w:r>
        <w:rPr>
          <w:rFonts w:ascii="Times New Roman" w:hAnsi="Times New Roman"/>
          <w:b w:val="0"/>
          <w:i w:val="0"/>
          <w:color w:val="000000"/>
          <w:sz w:val="28"/>
        </w:rPr>
        <w:t>устанавливать существенный признак или основания для сравнения, классификации и обобщения социальных объектов, явлений и процессов;</w:t>
      </w:r>
    </w:p>
    <w:p>
      <w:pPr>
        <w:numPr>
          <w:ilvl w:val="0"/>
          <w:numId w:val="14"/>
        </w:numPr>
        <w:spacing w:before="0" w:after="0"/>
        <w:jc w:val="both"/>
      </w:pPr>
      <w:r>
        <w:rPr>
          <w:rFonts w:ascii="Times New Roman" w:hAnsi="Times New Roman"/>
          <w:b w:val="0"/>
          <w:i w:val="0"/>
          <w:color w:val="000000"/>
          <w:sz w:val="28"/>
        </w:rPr>
        <w:t>определять цели познавательной деятельности, задавать параметры и критерии их достижения;</w:t>
      </w:r>
    </w:p>
    <w:p>
      <w:pPr>
        <w:numPr>
          <w:ilvl w:val="0"/>
          <w:numId w:val="14"/>
        </w:numPr>
        <w:spacing w:before="0" w:after="0"/>
        <w:jc w:val="both"/>
      </w:pPr>
      <w:r>
        <w:rPr>
          <w:rFonts w:ascii="Times New Roman" w:hAnsi="Times New Roman"/>
          <w:b w:val="0"/>
          <w:i w:val="0"/>
          <w:color w:val="000000"/>
          <w:sz w:val="28"/>
        </w:rPr>
        <w:t>выявлять закономерности и противоречия в рассматриваемых социальных явлениях и процессах;</w:t>
      </w:r>
    </w:p>
    <w:p>
      <w:pPr>
        <w:numPr>
          <w:ilvl w:val="0"/>
          <w:numId w:val="14"/>
        </w:numPr>
        <w:spacing w:before="0" w:after="0"/>
        <w:jc w:val="both"/>
      </w:pPr>
      <w:r>
        <w:rPr>
          <w:rFonts w:ascii="Times New Roman" w:hAnsi="Times New Roman"/>
          <w:b w:val="0"/>
          <w:i w:val="0"/>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numPr>
          <w:ilvl w:val="0"/>
          <w:numId w:val="14"/>
        </w:numPr>
        <w:spacing w:before="0" w:after="0"/>
        <w:jc w:val="both"/>
      </w:pPr>
      <w:r>
        <w:rPr>
          <w:rFonts w:ascii="Times New Roman" w:hAnsi="Times New Roman"/>
          <w:b w:val="0"/>
          <w:i w:val="0"/>
          <w:color w:val="000000"/>
          <w:sz w:val="28"/>
        </w:rPr>
        <w:t>координировать и выполнять работу в условиях реального, виртуального и комбинированного взаимодействия;</w:t>
      </w:r>
    </w:p>
    <w:p>
      <w:pPr>
        <w:numPr>
          <w:ilvl w:val="0"/>
          <w:numId w:val="14"/>
        </w:numPr>
        <w:spacing w:before="0" w:after="0"/>
        <w:jc w:val="both"/>
      </w:pPr>
      <w:r>
        <w:rPr>
          <w:rFonts w:ascii="Times New Roman" w:hAnsi="Times New Roman"/>
          <w:b w:val="0"/>
          <w:i w:val="0"/>
          <w:color w:val="000000"/>
          <w:sz w:val="28"/>
        </w:rPr>
        <w:t>развивать креативное мышление при решении жизненных проблем, в том числе учебно-познавательных.</w:t>
      </w:r>
    </w:p>
    <w:p>
      <w:pPr>
        <w:spacing w:before="0" w:after="0"/>
        <w:ind w:firstLine="600"/>
        <w:jc w:val="both"/>
      </w:pPr>
      <w:r>
        <w:rPr>
          <w:rFonts w:ascii="Times New Roman" w:hAnsi="Times New Roman"/>
          <w:b w:val="0"/>
          <w:i/>
          <w:color w:val="000000"/>
          <w:sz w:val="28"/>
        </w:rPr>
        <w:t>Базовые исследовательские действия:</w:t>
      </w:r>
    </w:p>
    <w:p>
      <w:pPr>
        <w:numPr>
          <w:ilvl w:val="0"/>
          <w:numId w:val="15"/>
        </w:numPr>
        <w:spacing w:before="0" w:after="0"/>
        <w:jc w:val="both"/>
      </w:pPr>
      <w:r>
        <w:rPr>
          <w:rFonts w:ascii="Times New Roman" w:hAnsi="Times New Roman"/>
          <w:b w:val="0"/>
          <w:i w:val="0"/>
          <w:color w:val="000000"/>
          <w:sz w:val="28"/>
        </w:rPr>
        <w:t>развивать навыки учебно-исследовательской и проектной деятельности, навыки разрешения проблем;</w:t>
      </w:r>
    </w:p>
    <w:p>
      <w:pPr>
        <w:numPr>
          <w:ilvl w:val="0"/>
          <w:numId w:val="15"/>
        </w:numPr>
        <w:spacing w:before="0" w:after="0"/>
        <w:jc w:val="both"/>
      </w:pPr>
      <w:r>
        <w:rPr>
          <w:rFonts w:ascii="Times New Roman" w:hAnsi="Times New Roman"/>
          <w:b w:val="0"/>
          <w:i w:val="0"/>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numPr>
          <w:ilvl w:val="0"/>
          <w:numId w:val="15"/>
        </w:numPr>
        <w:spacing w:before="0" w:after="0"/>
        <w:jc w:val="both"/>
      </w:pPr>
      <w:r>
        <w:rPr>
          <w:rFonts w:ascii="Times New Roman" w:hAnsi="Times New Roman"/>
          <w:b w:val="0"/>
          <w:i w:val="0"/>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numPr>
          <w:ilvl w:val="0"/>
          <w:numId w:val="15"/>
        </w:numPr>
        <w:spacing w:before="0" w:after="0"/>
        <w:jc w:val="both"/>
      </w:pPr>
      <w:r>
        <w:rPr>
          <w:rFonts w:ascii="Times New Roman" w:hAnsi="Times New Roman"/>
          <w:b w:val="0"/>
          <w:i w:val="0"/>
          <w:color w:val="000000"/>
          <w:sz w:val="28"/>
        </w:rPr>
        <w:t>формировать научный тип мышления, применять научную терминологию, ключевые понятия и методы социальных наук;</w:t>
      </w:r>
    </w:p>
    <w:p>
      <w:pPr>
        <w:numPr>
          <w:ilvl w:val="0"/>
          <w:numId w:val="15"/>
        </w:numPr>
        <w:spacing w:before="0" w:after="0"/>
        <w:jc w:val="both"/>
      </w:pPr>
      <w:r>
        <w:rPr>
          <w:rFonts w:ascii="Times New Roman" w:hAnsi="Times New Roman"/>
          <w:b w:val="0"/>
          <w:i w:val="0"/>
          <w:color w:val="000000"/>
          <w:sz w:val="28"/>
        </w:rPr>
        <w:t>ставить и формулировать собственные задачи в образовательной деятельности и жизненных ситуациях;</w:t>
      </w:r>
    </w:p>
    <w:p>
      <w:pPr>
        <w:numPr>
          <w:ilvl w:val="0"/>
          <w:numId w:val="15"/>
        </w:numPr>
        <w:spacing w:before="0" w:after="0"/>
        <w:jc w:val="both"/>
      </w:pPr>
      <w:r>
        <w:rPr>
          <w:rFonts w:ascii="Times New Roman" w:hAnsi="Times New Roman"/>
          <w:b w:val="0"/>
          <w:i w:val="0"/>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numPr>
          <w:ilvl w:val="0"/>
          <w:numId w:val="15"/>
        </w:numPr>
        <w:spacing w:before="0" w:after="0"/>
        <w:jc w:val="both"/>
      </w:pPr>
      <w:r>
        <w:rPr>
          <w:rFonts w:ascii="Times New Roman" w:hAnsi="Times New Roman"/>
          <w:b w:val="0"/>
          <w:i w:val="0"/>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numPr>
          <w:ilvl w:val="0"/>
          <w:numId w:val="15"/>
        </w:numPr>
        <w:spacing w:before="0" w:after="0"/>
        <w:jc w:val="both"/>
      </w:pPr>
      <w:r>
        <w:rPr>
          <w:rFonts w:ascii="Times New Roman" w:hAnsi="Times New Roman"/>
          <w:b w:val="0"/>
          <w:i w:val="0"/>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pPr>
        <w:numPr>
          <w:ilvl w:val="0"/>
          <w:numId w:val="15"/>
        </w:numPr>
        <w:spacing w:before="0" w:after="0"/>
        <w:jc w:val="both"/>
      </w:pPr>
      <w:r>
        <w:rPr>
          <w:rFonts w:ascii="Times New Roman" w:hAnsi="Times New Roman"/>
          <w:b w:val="0"/>
          <w:i w:val="0"/>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pPr>
        <w:numPr>
          <w:ilvl w:val="0"/>
          <w:numId w:val="15"/>
        </w:numPr>
        <w:spacing w:before="0" w:after="0"/>
        <w:jc w:val="both"/>
      </w:pPr>
      <w:r>
        <w:rPr>
          <w:rFonts w:ascii="Times New Roman" w:hAnsi="Times New Roman"/>
          <w:b w:val="0"/>
          <w:i w:val="0"/>
          <w:color w:val="000000"/>
          <w:sz w:val="28"/>
        </w:rPr>
        <w:t>уметь интегрировать знания из разных предметных областей;</w:t>
      </w:r>
    </w:p>
    <w:p>
      <w:pPr>
        <w:numPr>
          <w:ilvl w:val="0"/>
          <w:numId w:val="15"/>
        </w:numPr>
        <w:spacing w:before="0" w:after="0"/>
        <w:jc w:val="both"/>
      </w:pPr>
      <w:r>
        <w:rPr>
          <w:rFonts w:ascii="Times New Roman" w:hAnsi="Times New Roman"/>
          <w:b w:val="0"/>
          <w:i w:val="0"/>
          <w:color w:val="000000"/>
          <w:sz w:val="28"/>
        </w:rPr>
        <w:t>выдвигать новые идеи, предлагать оригинальные подходы и решения;</w:t>
      </w:r>
    </w:p>
    <w:p>
      <w:pPr>
        <w:numPr>
          <w:ilvl w:val="0"/>
          <w:numId w:val="15"/>
        </w:numPr>
        <w:spacing w:before="0" w:after="0"/>
        <w:jc w:val="both"/>
      </w:pPr>
      <w:r>
        <w:rPr>
          <w:rFonts w:ascii="Times New Roman" w:hAnsi="Times New Roman"/>
          <w:b w:val="0"/>
          <w:i w:val="0"/>
          <w:color w:val="000000"/>
          <w:sz w:val="28"/>
        </w:rPr>
        <w:t>ставить проблемы и задачи, допускающие альтернативные решения.</w:t>
      </w:r>
    </w:p>
    <w:p>
      <w:pPr>
        <w:spacing w:before="0" w:after="0"/>
        <w:ind w:firstLine="600"/>
        <w:jc w:val="both"/>
      </w:pPr>
      <w:r>
        <w:rPr>
          <w:rFonts w:ascii="Times New Roman" w:hAnsi="Times New Roman"/>
          <w:b w:val="0"/>
          <w:i/>
          <w:color w:val="000000"/>
          <w:sz w:val="28"/>
        </w:rPr>
        <w:t>Работа с информацией:</w:t>
      </w:r>
    </w:p>
    <w:p>
      <w:pPr>
        <w:numPr>
          <w:ilvl w:val="0"/>
          <w:numId w:val="16"/>
        </w:numPr>
        <w:spacing w:before="0" w:after="0"/>
        <w:jc w:val="both"/>
      </w:pPr>
      <w:r>
        <w:rPr>
          <w:rFonts w:ascii="Times New Roman" w:hAnsi="Times New Roman"/>
          <w:b w:val="0"/>
          <w:i w:val="0"/>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numPr>
          <w:ilvl w:val="0"/>
          <w:numId w:val="16"/>
        </w:numPr>
        <w:spacing w:before="0" w:after="0"/>
        <w:jc w:val="both"/>
      </w:pPr>
      <w:r>
        <w:rPr>
          <w:rFonts w:ascii="Times New Roman" w:hAnsi="Times New Roman"/>
          <w:b w:val="0"/>
          <w:i w:val="0"/>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numPr>
          <w:ilvl w:val="0"/>
          <w:numId w:val="16"/>
        </w:numPr>
        <w:spacing w:before="0" w:after="0"/>
        <w:jc w:val="both"/>
      </w:pPr>
      <w:r>
        <w:rPr>
          <w:rFonts w:ascii="Times New Roman" w:hAnsi="Times New Roman"/>
          <w:b w:val="0"/>
          <w:i w:val="0"/>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numPr>
          <w:ilvl w:val="0"/>
          <w:numId w:val="16"/>
        </w:numPr>
        <w:spacing w:before="0" w:after="0"/>
        <w:jc w:val="both"/>
      </w:pPr>
      <w:r>
        <w:rPr>
          <w:rFonts w:ascii="Times New Roman" w:hAnsi="Times New Roman"/>
          <w:b w:val="0"/>
          <w:i w:val="0"/>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16"/>
        </w:numPr>
        <w:spacing w:before="0" w:after="0"/>
        <w:jc w:val="both"/>
      </w:pPr>
      <w:r>
        <w:rPr>
          <w:rFonts w:ascii="Times New Roman" w:hAnsi="Times New Roman"/>
          <w:b w:val="0"/>
          <w:i w:val="0"/>
          <w:color w:val="000000"/>
          <w:sz w:val="28"/>
        </w:rPr>
        <w:t>владеть навыками распознавания и защиты информации, информационной безопасности личности.</w:t>
      </w:r>
    </w:p>
    <w:p>
      <w:pPr>
        <w:numPr>
          <w:ilvl w:val="0"/>
          <w:numId w:val="17"/>
        </w:numPr>
        <w:spacing w:before="0" w:after="0"/>
        <w:jc w:val="both"/>
      </w:pPr>
      <w:r>
        <w:rPr>
          <w:rFonts w:ascii="Times New Roman" w:hAnsi="Times New Roman"/>
          <w:b/>
          <w:i w:val="0"/>
          <w:color w:val="000000"/>
          <w:sz w:val="28"/>
        </w:rPr>
        <w:t>Овладение универсальными коммуникативными действиями</w:t>
      </w:r>
    </w:p>
    <w:p>
      <w:pPr>
        <w:spacing w:before="0" w:after="0"/>
        <w:ind w:firstLine="600"/>
        <w:jc w:val="both"/>
      </w:pPr>
      <w:r>
        <w:rPr>
          <w:rFonts w:ascii="Times New Roman" w:hAnsi="Times New Roman"/>
          <w:b w:val="0"/>
          <w:i/>
          <w:color w:val="000000"/>
          <w:sz w:val="28"/>
        </w:rPr>
        <w:t>Общение:</w:t>
      </w:r>
    </w:p>
    <w:p>
      <w:pPr>
        <w:numPr>
          <w:ilvl w:val="0"/>
          <w:numId w:val="18"/>
        </w:numPr>
        <w:spacing w:before="0" w:after="0"/>
        <w:jc w:val="both"/>
      </w:pPr>
      <w:r>
        <w:rPr>
          <w:rFonts w:ascii="Times New Roman" w:hAnsi="Times New Roman"/>
          <w:b w:val="0"/>
          <w:i w:val="0"/>
          <w:color w:val="000000"/>
          <w:sz w:val="28"/>
        </w:rPr>
        <w:t>осуществлять коммуникации во всех сферах жизни;</w:t>
      </w:r>
    </w:p>
    <w:p>
      <w:pPr>
        <w:numPr>
          <w:ilvl w:val="0"/>
          <w:numId w:val="18"/>
        </w:numPr>
        <w:spacing w:before="0" w:after="0"/>
        <w:jc w:val="both"/>
      </w:pPr>
      <w:r>
        <w:rPr>
          <w:rFonts w:ascii="Times New Roman" w:hAnsi="Times New Roman"/>
          <w:b w:val="0"/>
          <w:i w:val="0"/>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numPr>
          <w:ilvl w:val="0"/>
          <w:numId w:val="18"/>
        </w:numPr>
        <w:spacing w:before="0" w:after="0"/>
        <w:jc w:val="both"/>
      </w:pPr>
      <w:r>
        <w:rPr>
          <w:rFonts w:ascii="Times New Roman" w:hAnsi="Times New Roman"/>
          <w:b w:val="0"/>
          <w:i w:val="0"/>
          <w:color w:val="000000"/>
          <w:sz w:val="28"/>
        </w:rPr>
        <w:t>владеть различными способами общения и взаимодействия; аргументированно вести диалог, уметь смягчать конфликтные ситуации;</w:t>
      </w:r>
    </w:p>
    <w:p>
      <w:pPr>
        <w:numPr>
          <w:ilvl w:val="0"/>
          <w:numId w:val="18"/>
        </w:numPr>
        <w:spacing w:before="0" w:after="0"/>
        <w:jc w:val="both"/>
      </w:pPr>
      <w:r>
        <w:rPr>
          <w:rFonts w:ascii="Times New Roman" w:hAnsi="Times New Roman"/>
          <w:b w:val="0"/>
          <w:i w:val="0"/>
          <w:color w:val="000000"/>
          <w:sz w:val="28"/>
        </w:rPr>
        <w:t>развернуто и логично излагать свою точку зрения с использованием языковых средств.</w:t>
      </w:r>
    </w:p>
    <w:p>
      <w:pPr>
        <w:spacing w:before="0" w:after="0"/>
        <w:ind w:firstLine="600"/>
        <w:jc w:val="both"/>
      </w:pPr>
      <w:r>
        <w:rPr>
          <w:rFonts w:ascii="Times New Roman" w:hAnsi="Times New Roman"/>
          <w:b w:val="0"/>
          <w:i/>
          <w:color w:val="000000"/>
          <w:sz w:val="28"/>
        </w:rPr>
        <w:t>Совместная деятельность:</w:t>
      </w:r>
    </w:p>
    <w:p>
      <w:pPr>
        <w:numPr>
          <w:ilvl w:val="0"/>
          <w:numId w:val="19"/>
        </w:numPr>
        <w:spacing w:before="0" w:after="0"/>
        <w:jc w:val="both"/>
      </w:pPr>
      <w:r>
        <w:rPr>
          <w:rFonts w:ascii="Times New Roman" w:hAnsi="Times New Roman"/>
          <w:b w:val="0"/>
          <w:i w:val="0"/>
          <w:color w:val="000000"/>
          <w:sz w:val="28"/>
        </w:rPr>
        <w:t>понимать и использовать преимущества командной и индивидуальной работы;</w:t>
      </w:r>
    </w:p>
    <w:p>
      <w:pPr>
        <w:numPr>
          <w:ilvl w:val="0"/>
          <w:numId w:val="19"/>
        </w:numPr>
        <w:spacing w:before="0" w:after="0"/>
        <w:jc w:val="both"/>
      </w:pPr>
      <w:r>
        <w:rPr>
          <w:rFonts w:ascii="Times New Roman" w:hAnsi="Times New Roman"/>
          <w:b w:val="0"/>
          <w:i w:val="0"/>
          <w:color w:val="000000"/>
          <w:sz w:val="28"/>
        </w:rPr>
        <w:t>выбирать тематику и методы совместных действий с учетом общих интересов и возможностей каждого члена коллектива;</w:t>
      </w:r>
    </w:p>
    <w:p>
      <w:pPr>
        <w:numPr>
          <w:ilvl w:val="0"/>
          <w:numId w:val="19"/>
        </w:numPr>
        <w:spacing w:before="0" w:after="0"/>
        <w:jc w:val="both"/>
      </w:pPr>
      <w:r>
        <w:rPr>
          <w:rFonts w:ascii="Times New Roman" w:hAnsi="Times New Roman"/>
          <w:b w:val="0"/>
          <w:i w:val="0"/>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numPr>
          <w:ilvl w:val="0"/>
          <w:numId w:val="19"/>
        </w:numPr>
        <w:spacing w:before="0" w:after="0"/>
        <w:jc w:val="both"/>
      </w:pPr>
      <w:r>
        <w:rPr>
          <w:rFonts w:ascii="Times New Roman" w:hAnsi="Times New Roman"/>
          <w:b w:val="0"/>
          <w:i w:val="0"/>
          <w:color w:val="000000"/>
          <w:sz w:val="28"/>
        </w:rPr>
        <w:t>оценивать качество своего вклада и вклада каждого участника команды в общий результат по разработанным критериям;</w:t>
      </w:r>
    </w:p>
    <w:p>
      <w:pPr>
        <w:numPr>
          <w:ilvl w:val="0"/>
          <w:numId w:val="19"/>
        </w:numPr>
        <w:spacing w:before="0" w:after="0"/>
        <w:jc w:val="both"/>
      </w:pPr>
      <w:r>
        <w:rPr>
          <w:rFonts w:ascii="Times New Roman" w:hAnsi="Times New Roman"/>
          <w:b w:val="0"/>
          <w:i w:val="0"/>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pPr>
        <w:numPr>
          <w:ilvl w:val="0"/>
          <w:numId w:val="19"/>
        </w:numPr>
        <w:spacing w:before="0" w:after="0"/>
        <w:jc w:val="both"/>
      </w:pPr>
      <w:r>
        <w:rPr>
          <w:rFonts w:ascii="Times New Roman" w:hAnsi="Times New Roman"/>
          <w:b w:val="0"/>
          <w:i w:val="0"/>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numPr>
          <w:ilvl w:val="0"/>
          <w:numId w:val="20"/>
        </w:numPr>
        <w:spacing w:before="0" w:after="0"/>
        <w:jc w:val="both"/>
      </w:pPr>
      <w:r>
        <w:rPr>
          <w:rFonts w:ascii="Times New Roman" w:hAnsi="Times New Roman"/>
          <w:b/>
          <w:i w:val="0"/>
          <w:color w:val="000000"/>
          <w:sz w:val="28"/>
        </w:rPr>
        <w:t>Овладение универсальными регулятивными действиями</w:t>
      </w:r>
    </w:p>
    <w:p>
      <w:pPr>
        <w:spacing w:before="0" w:after="0"/>
        <w:ind w:firstLine="600"/>
        <w:jc w:val="both"/>
      </w:pPr>
      <w:r>
        <w:rPr>
          <w:rFonts w:ascii="Times New Roman" w:hAnsi="Times New Roman"/>
          <w:b w:val="0"/>
          <w:i/>
          <w:color w:val="000000"/>
          <w:sz w:val="28"/>
        </w:rPr>
        <w:t>Самоорганизация:</w:t>
      </w:r>
    </w:p>
    <w:p>
      <w:pPr>
        <w:numPr>
          <w:ilvl w:val="0"/>
          <w:numId w:val="21"/>
        </w:numPr>
        <w:spacing w:before="0" w:after="0"/>
        <w:jc w:val="both"/>
      </w:pPr>
      <w:r>
        <w:rPr>
          <w:rFonts w:ascii="Times New Roman" w:hAnsi="Times New Roman"/>
          <w:b w:val="0"/>
          <w:i w:val="0"/>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pPr>
        <w:numPr>
          <w:ilvl w:val="0"/>
          <w:numId w:val="21"/>
        </w:numPr>
        <w:spacing w:before="0" w:after="0"/>
        <w:jc w:val="both"/>
      </w:pPr>
      <w:r>
        <w:rPr>
          <w:rFonts w:ascii="Times New Roman" w:hAnsi="Times New Roman"/>
          <w:b w:val="0"/>
          <w:i w:val="0"/>
          <w:color w:val="000000"/>
          <w:sz w:val="28"/>
        </w:rPr>
        <w:t>самостоятельно составлять план решения проблемы с учетом имеющихся ресурсов, собственных возможностей и предпочтений;</w:t>
      </w:r>
    </w:p>
    <w:p>
      <w:pPr>
        <w:numPr>
          <w:ilvl w:val="0"/>
          <w:numId w:val="21"/>
        </w:numPr>
        <w:spacing w:before="0" w:after="0"/>
        <w:jc w:val="both"/>
      </w:pPr>
      <w:r>
        <w:rPr>
          <w:rFonts w:ascii="Times New Roman" w:hAnsi="Times New Roman"/>
          <w:b w:val="0"/>
          <w:i w:val="0"/>
          <w:color w:val="000000"/>
          <w:sz w:val="28"/>
        </w:rPr>
        <w:t>давать оценку новым ситуациям, возникающим в познавательной и практической деятельности, в межличностных отношениях;</w:t>
      </w:r>
    </w:p>
    <w:p>
      <w:pPr>
        <w:numPr>
          <w:ilvl w:val="0"/>
          <w:numId w:val="21"/>
        </w:numPr>
        <w:spacing w:before="0" w:after="0"/>
        <w:jc w:val="both"/>
      </w:pPr>
      <w:r>
        <w:rPr>
          <w:rFonts w:ascii="Times New Roman" w:hAnsi="Times New Roman"/>
          <w:b w:val="0"/>
          <w:i w:val="0"/>
          <w:color w:val="000000"/>
          <w:sz w:val="28"/>
        </w:rPr>
        <w:t>расширять рамки учебного предмета на основе личных предпочтений;</w:t>
      </w:r>
    </w:p>
    <w:p>
      <w:pPr>
        <w:numPr>
          <w:ilvl w:val="0"/>
          <w:numId w:val="21"/>
        </w:numPr>
        <w:spacing w:before="0" w:after="0"/>
        <w:jc w:val="both"/>
      </w:pPr>
      <w:r>
        <w:rPr>
          <w:rFonts w:ascii="Times New Roman" w:hAnsi="Times New Roman"/>
          <w:b w:val="0"/>
          <w:i w:val="0"/>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numPr>
          <w:ilvl w:val="0"/>
          <w:numId w:val="21"/>
        </w:numPr>
        <w:spacing w:before="0" w:after="0"/>
        <w:jc w:val="both"/>
      </w:pPr>
      <w:r>
        <w:rPr>
          <w:rFonts w:ascii="Times New Roman" w:hAnsi="Times New Roman"/>
          <w:b w:val="0"/>
          <w:i w:val="0"/>
          <w:color w:val="000000"/>
          <w:sz w:val="28"/>
        </w:rPr>
        <w:t>оценивать приобретенный опыт;</w:t>
      </w:r>
    </w:p>
    <w:p>
      <w:pPr>
        <w:numPr>
          <w:ilvl w:val="0"/>
          <w:numId w:val="21"/>
        </w:numPr>
        <w:spacing w:before="0" w:after="0"/>
        <w:jc w:val="both"/>
      </w:pPr>
      <w:r>
        <w:rPr>
          <w:rFonts w:ascii="Times New Roman" w:hAnsi="Times New Roman"/>
          <w:b w:val="0"/>
          <w:i w:val="0"/>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spacing w:before="0" w:after="0"/>
        <w:ind w:firstLine="600"/>
        <w:jc w:val="both"/>
      </w:pPr>
      <w:r>
        <w:rPr>
          <w:rFonts w:ascii="Times New Roman" w:hAnsi="Times New Roman"/>
          <w:b w:val="0"/>
          <w:i/>
          <w:color w:val="000000"/>
          <w:sz w:val="28"/>
        </w:rPr>
        <w:t>Самоконтроль:</w:t>
      </w:r>
    </w:p>
    <w:p>
      <w:pPr>
        <w:numPr>
          <w:ilvl w:val="0"/>
          <w:numId w:val="22"/>
        </w:numPr>
        <w:spacing w:before="0" w:after="0"/>
        <w:jc w:val="both"/>
      </w:pPr>
      <w:r>
        <w:rPr>
          <w:rFonts w:ascii="Times New Roman" w:hAnsi="Times New Roman"/>
          <w:b w:val="0"/>
          <w:i w:val="0"/>
          <w:color w:val="000000"/>
          <w:sz w:val="28"/>
        </w:rPr>
        <w:t>давать оценку новым ситуациям, вносить коррективы в деятельность, оценивать соответствие результатов целям;</w:t>
      </w:r>
    </w:p>
    <w:p>
      <w:pPr>
        <w:numPr>
          <w:ilvl w:val="0"/>
          <w:numId w:val="22"/>
        </w:numPr>
        <w:spacing w:before="0" w:after="0"/>
        <w:jc w:val="both"/>
      </w:pPr>
      <w:r>
        <w:rPr>
          <w:rFonts w:ascii="Times New Roman" w:hAnsi="Times New Roman"/>
          <w:b w:val="0"/>
          <w:i w:val="0"/>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numPr>
          <w:ilvl w:val="0"/>
          <w:numId w:val="22"/>
        </w:numPr>
        <w:spacing w:before="0" w:after="0"/>
        <w:jc w:val="both"/>
      </w:pPr>
      <w:r>
        <w:rPr>
          <w:rFonts w:ascii="Times New Roman" w:hAnsi="Times New Roman"/>
          <w:b w:val="0"/>
          <w:i w:val="0"/>
          <w:color w:val="000000"/>
          <w:sz w:val="28"/>
        </w:rPr>
        <w:t>уметь оценивать риски и своевременно принимать решения по их снижению;</w:t>
      </w:r>
    </w:p>
    <w:p>
      <w:pPr>
        <w:numPr>
          <w:ilvl w:val="0"/>
          <w:numId w:val="22"/>
        </w:numPr>
        <w:spacing w:before="0" w:after="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pPr>
        <w:spacing w:before="0" w:after="0"/>
        <w:ind w:firstLine="600"/>
        <w:jc w:val="both"/>
      </w:pPr>
      <w:r>
        <w:rPr>
          <w:rFonts w:ascii="Times New Roman" w:hAnsi="Times New Roman"/>
          <w:b w:val="0"/>
          <w:i/>
          <w:color w:val="000000"/>
          <w:sz w:val="28"/>
        </w:rPr>
        <w:t>Принятие себя и других:</w:t>
      </w:r>
    </w:p>
    <w:p>
      <w:pPr>
        <w:numPr>
          <w:ilvl w:val="0"/>
          <w:numId w:val="23"/>
        </w:numPr>
        <w:spacing w:before="0" w:after="0"/>
        <w:jc w:val="both"/>
      </w:pPr>
      <w:r>
        <w:rPr>
          <w:rFonts w:ascii="Times New Roman" w:hAnsi="Times New Roman"/>
          <w:b w:val="0"/>
          <w:i w:val="0"/>
          <w:color w:val="000000"/>
          <w:sz w:val="28"/>
        </w:rPr>
        <w:t>принимать себя, понимая свои недостатки и достоинства;</w:t>
      </w:r>
    </w:p>
    <w:p>
      <w:pPr>
        <w:numPr>
          <w:ilvl w:val="0"/>
          <w:numId w:val="23"/>
        </w:numPr>
        <w:spacing w:before="0" w:after="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pPr>
        <w:numPr>
          <w:ilvl w:val="0"/>
          <w:numId w:val="23"/>
        </w:numPr>
        <w:spacing w:before="0" w:after="0"/>
        <w:jc w:val="both"/>
      </w:pPr>
      <w:r>
        <w:rPr>
          <w:rFonts w:ascii="Times New Roman" w:hAnsi="Times New Roman"/>
          <w:b w:val="0"/>
          <w:i w:val="0"/>
          <w:color w:val="000000"/>
          <w:sz w:val="28"/>
        </w:rPr>
        <w:t>признавать свое право и право других на ошибки;</w:t>
      </w:r>
    </w:p>
    <w:p>
      <w:pPr>
        <w:numPr>
          <w:ilvl w:val="0"/>
          <w:numId w:val="23"/>
        </w:numPr>
        <w:spacing w:before="0" w:after="0"/>
        <w:jc w:val="both"/>
      </w:pPr>
      <w:r>
        <w:rPr>
          <w:rFonts w:ascii="Times New Roman" w:hAnsi="Times New Roman"/>
          <w:b w:val="0"/>
          <w:i w:val="0"/>
          <w:color w:val="000000"/>
          <w:sz w:val="28"/>
        </w:rPr>
        <w:t>развивать способность понимать мир с позиции другого человека.</w:t>
      </w:r>
    </w:p>
    <w:p>
      <w:pPr>
        <w:spacing w:before="0" w:after="0"/>
        <w:ind w:left="120"/>
        <w:jc w:val="left"/>
      </w:pPr>
    </w:p>
    <w:p>
      <w:pPr>
        <w:spacing w:before="0" w:after="0"/>
        <w:ind w:left="120"/>
        <w:jc w:val="left"/>
      </w:pPr>
      <w:r>
        <w:rPr>
          <w:rFonts w:ascii="Times New Roman" w:hAnsi="Times New Roman"/>
          <w:b/>
          <w:i w:val="0"/>
          <w:color w:val="000000"/>
          <w:sz w:val="28"/>
        </w:rPr>
        <w:t>ПРЕДМЕТНЫЕ РЕЗУЛЬТАТЫ</w:t>
      </w:r>
    </w:p>
    <w:p>
      <w:pPr>
        <w:spacing w:before="0" w:after="0"/>
        <w:ind w:left="120"/>
        <w:jc w:val="left"/>
      </w:pPr>
    </w:p>
    <w:p>
      <w:pPr>
        <w:spacing w:before="0" w:after="0"/>
        <w:ind w:firstLine="600"/>
        <w:jc w:val="left"/>
      </w:pPr>
      <w:r>
        <w:rPr>
          <w:rFonts w:ascii="Times New Roman" w:hAnsi="Times New Roman"/>
          <w:b/>
          <w:i w:val="0"/>
          <w:color w:val="000000"/>
          <w:sz w:val="28"/>
        </w:rPr>
        <w:t>10 КЛАСС</w:t>
      </w:r>
    </w:p>
    <w:p>
      <w:pPr>
        <w:spacing w:before="0" w:after="0"/>
        <w:ind w:firstLine="600"/>
        <w:jc w:val="both"/>
      </w:pPr>
      <w:r>
        <w:rPr>
          <w:rFonts w:ascii="Times New Roman" w:hAnsi="Times New Roman"/>
          <w:b w:val="0"/>
          <w:i w:val="0"/>
          <w:color w:val="000000"/>
          <w:sz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spacing w:before="0" w:after="0"/>
        <w:ind w:firstLine="600"/>
        <w:jc w:val="both"/>
      </w:pPr>
      <w:r>
        <w:rPr>
          <w:rFonts w:ascii="Times New Roman" w:hAnsi="Times New Roman"/>
          <w:b w:val="0"/>
          <w:i w:val="0"/>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pPr>
        <w:spacing w:before="0" w:after="0"/>
        <w:ind w:firstLine="600"/>
        <w:jc w:val="both"/>
      </w:pPr>
      <w:r>
        <w:rPr>
          <w:rFonts w:ascii="Times New Roman" w:hAnsi="Times New Roman"/>
          <w:b w:val="0"/>
          <w:i w:val="0"/>
          <w:color w:val="000000"/>
          <w:sz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spacing w:before="0" w:after="0"/>
        <w:ind w:firstLine="600"/>
        <w:jc w:val="both"/>
      </w:pPr>
      <w:r>
        <w:rPr>
          <w:rFonts w:ascii="Times New Roman" w:hAnsi="Times New Roman"/>
          <w:b w:val="0"/>
          <w:i w:val="0"/>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pPr>
        <w:spacing w:before="0" w:after="0"/>
        <w:ind w:firstLine="600"/>
        <w:jc w:val="both"/>
      </w:pPr>
      <w:r>
        <w:rPr>
          <w:rFonts w:ascii="Times New Roman" w:hAnsi="Times New Roman"/>
          <w:b w:val="0"/>
          <w:i w:val="0"/>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spacing w:before="0" w:after="0"/>
        <w:ind w:firstLine="600"/>
        <w:jc w:val="both"/>
      </w:pPr>
      <w:r>
        <w:rPr>
          <w:rFonts w:ascii="Times New Roman" w:hAnsi="Times New Roman"/>
          <w:b w:val="0"/>
          <w:i w:val="0"/>
          <w:color w:val="000000"/>
          <w:sz w:val="28"/>
        </w:rPr>
        <w:t>определять различные смыслы многозначных понятий, в том числе: общество, личность, свобода, культура, экономика, собственность;</w:t>
      </w:r>
    </w:p>
    <w:p>
      <w:pPr>
        <w:spacing w:before="0" w:after="0"/>
        <w:ind w:firstLine="600"/>
        <w:jc w:val="both"/>
      </w:pPr>
      <w:r>
        <w:rPr>
          <w:rFonts w:ascii="Times New Roman" w:hAnsi="Times New Roman"/>
          <w:b w:val="0"/>
          <w:i w:val="0"/>
          <w:color w:val="000000"/>
          <w:spacing w:val="-2"/>
          <w:sz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rFonts w:ascii="Times New Roman" w:hAnsi="Times New Roman"/>
          <w:b w:val="0"/>
          <w:i w:val="0"/>
          <w:color w:val="000000"/>
          <w:sz w:val="28"/>
        </w:rPr>
        <w:t>.</w:t>
      </w:r>
    </w:p>
    <w:p>
      <w:pPr>
        <w:spacing w:before="0" w:after="0"/>
        <w:ind w:firstLine="600"/>
        <w:jc w:val="both"/>
      </w:pPr>
      <w:r>
        <w:rPr>
          <w:rFonts w:ascii="Times New Roman" w:hAnsi="Times New Roman"/>
          <w:b w:val="0"/>
          <w:i w:val="0"/>
          <w:color w:val="000000"/>
          <w:sz w:val="28"/>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spacing w:before="0" w:after="0"/>
        <w:ind w:firstLine="600"/>
        <w:jc w:val="both"/>
      </w:pPr>
      <w:r>
        <w:rPr>
          <w:rFonts w:ascii="Times New Roman" w:hAnsi="Times New Roman"/>
          <w:b w:val="0"/>
          <w:i w:val="0"/>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pPr>
        <w:spacing w:before="0" w:after="0"/>
        <w:ind w:firstLine="600"/>
        <w:jc w:val="both"/>
      </w:pPr>
      <w:r>
        <w:rPr>
          <w:rFonts w:ascii="Times New Roman" w:hAnsi="Times New Roman"/>
          <w:b w:val="0"/>
          <w:i w:val="0"/>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pPr>
        <w:spacing w:before="0" w:after="0"/>
        <w:ind w:firstLine="600"/>
        <w:jc w:val="both"/>
      </w:pPr>
      <w:r>
        <w:rPr>
          <w:rFonts w:ascii="Times New Roman" w:hAnsi="Times New Roman"/>
          <w:b w:val="0"/>
          <w:i w:val="0"/>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pPr>
        <w:spacing w:before="0" w:after="0"/>
        <w:ind w:firstLine="600"/>
        <w:jc w:val="both"/>
      </w:pPr>
      <w:r>
        <w:rPr>
          <w:rFonts w:ascii="Times New Roman" w:hAnsi="Times New Roman"/>
          <w:b w:val="0"/>
          <w:i w:val="0"/>
          <w:color w:val="000000"/>
          <w:sz w:val="28"/>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spacing w:before="0" w:after="0"/>
        <w:ind w:firstLine="600"/>
        <w:jc w:val="both"/>
      </w:pPr>
      <w:r>
        <w:rPr>
          <w:rFonts w:ascii="Times New Roman" w:hAnsi="Times New Roman"/>
          <w:b w:val="0"/>
          <w:i w:val="0"/>
          <w:color w:val="000000"/>
          <w:sz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pPr>
        <w:spacing w:before="0" w:after="0"/>
        <w:ind w:firstLine="600"/>
        <w:jc w:val="both"/>
      </w:pPr>
      <w:r>
        <w:rPr>
          <w:rFonts w:ascii="Times New Roman" w:hAnsi="Times New Roman"/>
          <w:b w:val="0"/>
          <w:i w:val="0"/>
          <w:color w:val="000000"/>
          <w:sz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spacing w:before="0" w:after="0"/>
        <w:ind w:firstLine="600"/>
        <w:jc w:val="both"/>
      </w:pPr>
      <w:r>
        <w:rPr>
          <w:rFonts w:ascii="Times New Roman" w:hAnsi="Times New Roman"/>
          <w:b w:val="0"/>
          <w:i w:val="0"/>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pPr>
        <w:spacing w:before="0" w:after="0"/>
        <w:ind w:firstLine="600"/>
        <w:jc w:val="both"/>
      </w:pPr>
      <w:r>
        <w:rPr>
          <w:rFonts w:ascii="Times New Roman" w:hAnsi="Times New Roman"/>
          <w:b w:val="0"/>
          <w:i w:val="0"/>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spacing w:before="0" w:after="0"/>
        <w:ind w:firstLine="600"/>
        <w:jc w:val="both"/>
      </w:pPr>
      <w:r>
        <w:rPr>
          <w:rFonts w:ascii="Times New Roman" w:hAnsi="Times New Roman"/>
          <w:b w:val="0"/>
          <w:i w:val="0"/>
          <w:color w:val="000000"/>
          <w:sz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spacing w:before="0" w:after="0"/>
        <w:ind w:firstLine="600"/>
        <w:jc w:val="both"/>
      </w:pPr>
      <w:r>
        <w:rPr>
          <w:rFonts w:ascii="Times New Roman" w:hAnsi="Times New Roman"/>
          <w:b w:val="0"/>
          <w:i w:val="0"/>
          <w:color w:val="000000"/>
          <w:sz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spacing w:before="0" w:after="0"/>
        <w:ind w:firstLine="600"/>
        <w:jc w:val="both"/>
      </w:pPr>
      <w:r>
        <w:rPr>
          <w:rFonts w:ascii="Times New Roman" w:hAnsi="Times New Roman"/>
          <w:b w:val="0"/>
          <w:i w:val="0"/>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spacing w:before="0" w:after="0"/>
        <w:ind w:firstLine="600"/>
        <w:jc w:val="both"/>
      </w:pPr>
      <w:r>
        <w:rPr>
          <w:rFonts w:ascii="Times New Roman" w:hAnsi="Times New Roman"/>
          <w:b w:val="0"/>
          <w:i w:val="0"/>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spacing w:before="0" w:after="0"/>
        <w:ind w:firstLine="600"/>
        <w:jc w:val="left"/>
      </w:pPr>
      <w:r>
        <w:rPr>
          <w:rFonts w:ascii="Times New Roman" w:hAnsi="Times New Roman"/>
          <w:b/>
          <w:i w:val="0"/>
          <w:color w:val="000000"/>
          <w:sz w:val="28"/>
        </w:rPr>
        <w:t>11 КЛАСС</w:t>
      </w:r>
    </w:p>
    <w:p>
      <w:pPr>
        <w:spacing w:before="0" w:after="0"/>
        <w:ind w:firstLine="600"/>
        <w:jc w:val="left"/>
      </w:pPr>
      <w:r>
        <w:rPr>
          <w:rFonts w:ascii="Times New Roman" w:hAnsi="Times New Roman"/>
          <w:b/>
          <w:i w:val="0"/>
          <w:color w:val="000000"/>
          <w:sz w:val="28"/>
        </w:rPr>
        <w:t>​</w:t>
      </w:r>
    </w:p>
    <w:p>
      <w:pPr>
        <w:spacing w:before="0" w:after="0"/>
        <w:ind w:firstLine="600"/>
        <w:jc w:val="both"/>
      </w:pPr>
      <w:r>
        <w:rPr>
          <w:rFonts w:ascii="Times New Roman" w:hAnsi="Times New Roman"/>
          <w:b w:val="0"/>
          <w:i w:val="0"/>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spacing w:before="0" w:after="0"/>
        <w:ind w:firstLine="600"/>
        <w:jc w:val="both"/>
      </w:pPr>
      <w:r>
        <w:rPr>
          <w:rFonts w:ascii="Times New Roman" w:hAnsi="Times New Roman"/>
          <w:b w:val="0"/>
          <w:i w:val="0"/>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spacing w:before="0" w:after="0"/>
        <w:ind w:firstLine="600"/>
        <w:jc w:val="both"/>
      </w:pPr>
      <w:r>
        <w:rPr>
          <w:rFonts w:ascii="Times New Roman" w:hAnsi="Times New Roman"/>
          <w:b w:val="0"/>
          <w:i w:val="0"/>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spacing w:before="0" w:after="0"/>
        <w:ind w:firstLine="600"/>
        <w:jc w:val="both"/>
      </w:pPr>
      <w:r>
        <w:rPr>
          <w:rFonts w:ascii="Times New Roman" w:hAnsi="Times New Roman"/>
          <w:b w:val="0"/>
          <w:i w:val="0"/>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spacing w:before="0" w:after="0"/>
        <w:ind w:firstLine="600"/>
        <w:jc w:val="both"/>
      </w:pPr>
      <w:r>
        <w:rPr>
          <w:rFonts w:ascii="Times New Roman" w:hAnsi="Times New Roman"/>
          <w:b w:val="0"/>
          <w:i w:val="0"/>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spacing w:before="0" w:after="0"/>
        <w:ind w:firstLine="600"/>
        <w:jc w:val="both"/>
      </w:pPr>
      <w:r>
        <w:rPr>
          <w:rFonts w:ascii="Times New Roman" w:hAnsi="Times New Roman"/>
          <w:b w:val="0"/>
          <w:i w:val="0"/>
          <w:color w:val="000000"/>
          <w:sz w:val="28"/>
        </w:rPr>
        <w:t>определять различные смыслы многозначных понятий, в том числе: власть, социальная справедливость, социальный институт;</w:t>
      </w:r>
    </w:p>
    <w:p>
      <w:pPr>
        <w:spacing w:before="0" w:after="0"/>
        <w:ind w:firstLine="600"/>
        <w:jc w:val="both"/>
      </w:pPr>
      <w:r>
        <w:rPr>
          <w:rFonts w:ascii="Times New Roman" w:hAnsi="Times New Roman"/>
          <w:b w:val="0"/>
          <w:i w:val="0"/>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spacing w:before="0" w:after="0"/>
        <w:ind w:firstLine="600"/>
        <w:jc w:val="both"/>
      </w:pPr>
      <w:r>
        <w:rPr>
          <w:rFonts w:ascii="Times New Roman" w:hAnsi="Times New Roman"/>
          <w:b w:val="0"/>
          <w:i w:val="0"/>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spacing w:before="0" w:after="0"/>
        <w:ind w:firstLine="600"/>
        <w:jc w:val="both"/>
      </w:pPr>
      <w:r>
        <w:rPr>
          <w:rFonts w:ascii="Times New Roman" w:hAnsi="Times New Roman"/>
          <w:b w:val="0"/>
          <w:i w:val="0"/>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spacing w:before="0" w:after="0"/>
        <w:ind w:firstLine="600"/>
        <w:jc w:val="both"/>
      </w:pPr>
      <w:r>
        <w:rPr>
          <w:rFonts w:ascii="Times New Roman" w:hAnsi="Times New Roman"/>
          <w:b w:val="0"/>
          <w:i w:val="0"/>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spacing w:before="0" w:after="0"/>
        <w:ind w:firstLine="600"/>
        <w:jc w:val="both"/>
      </w:pPr>
      <w:r>
        <w:rPr>
          <w:rFonts w:ascii="Times New Roman" w:hAnsi="Times New Roman"/>
          <w:b w:val="0"/>
          <w:i w:val="0"/>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spacing w:before="0" w:after="0"/>
        <w:ind w:firstLine="600"/>
        <w:jc w:val="both"/>
      </w:pPr>
      <w:r>
        <w:rPr>
          <w:rFonts w:ascii="Times New Roman" w:hAnsi="Times New Roman"/>
          <w:b w:val="0"/>
          <w:i w:val="0"/>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pPr>
        <w:spacing w:before="0" w:after="0"/>
        <w:ind w:firstLine="600"/>
        <w:jc w:val="both"/>
      </w:pPr>
      <w:r>
        <w:rPr>
          <w:rFonts w:ascii="Times New Roman" w:hAnsi="Times New Roman"/>
          <w:b w:val="0"/>
          <w:i w:val="0"/>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spacing w:before="0" w:after="0"/>
        <w:ind w:firstLine="600"/>
        <w:jc w:val="both"/>
      </w:pPr>
      <w:r>
        <w:rPr>
          <w:rFonts w:ascii="Times New Roman" w:hAnsi="Times New Roman"/>
          <w:b w:val="0"/>
          <w:i w:val="0"/>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spacing w:before="0" w:after="0"/>
        <w:ind w:firstLine="600"/>
        <w:jc w:val="both"/>
      </w:pPr>
      <w:r>
        <w:rPr>
          <w:rFonts w:ascii="Times New Roman" w:hAnsi="Times New Roman"/>
          <w:b w:val="0"/>
          <w:i w:val="0"/>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spacing w:before="0" w:after="0"/>
        <w:ind w:firstLine="600"/>
        <w:jc w:val="both"/>
      </w:pPr>
      <w:r>
        <w:rPr>
          <w:rFonts w:ascii="Times New Roman" w:hAnsi="Times New Roman"/>
          <w:b w:val="0"/>
          <w:i w:val="0"/>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spacing w:before="0" w:after="0"/>
        <w:ind w:firstLine="600"/>
        <w:jc w:val="both"/>
      </w:pPr>
      <w:r>
        <w:rPr>
          <w:rFonts w:ascii="Times New Roman" w:hAnsi="Times New Roman"/>
          <w:b w:val="0"/>
          <w:i w:val="0"/>
          <w:color w:val="000000"/>
          <w:sz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spacing w:before="0" w:after="0"/>
        <w:ind w:firstLine="600"/>
        <w:jc w:val="both"/>
      </w:pPr>
      <w:r>
        <w:rPr>
          <w:rFonts w:ascii="Times New Roman" w:hAnsi="Times New Roman"/>
          <w:b w:val="0"/>
          <w:i w:val="0"/>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spacing w:before="0" w:after="0"/>
        <w:ind w:firstLine="600"/>
        <w:jc w:val="both"/>
      </w:pPr>
      <w:r>
        <w:rPr>
          <w:rFonts w:ascii="Times New Roman" w:hAnsi="Times New Roman"/>
          <w:b w:val="0"/>
          <w:i w:val="0"/>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spacing w:before="0" w:after="0"/>
        <w:ind w:firstLine="600"/>
        <w:jc w:val="both"/>
      </w:pPr>
      <w:r>
        <w:rPr>
          <w:rFonts w:ascii="Times New Roman" w:hAnsi="Times New Roman"/>
          <w:b w:val="0"/>
          <w:i w:val="0"/>
          <w:color w:val="000000"/>
          <w:sz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spacing w:before="0" w:after="0"/>
        <w:ind w:firstLine="600"/>
        <w:jc w:val="both"/>
      </w:pPr>
      <w:r>
        <w:rPr>
          <w:rFonts w:ascii="Times New Roman" w:hAnsi="Times New Roman"/>
          <w:b w:val="0"/>
          <w:i w:val="0"/>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spacing w:before="0" w:after="0"/>
        <w:ind w:firstLine="600"/>
        <w:jc w:val="both"/>
      </w:pPr>
      <w:r>
        <w:rPr>
          <w:rFonts w:ascii="Times New Roman" w:hAnsi="Times New Roman"/>
          <w:b w:val="0"/>
          <w:i w:val="0"/>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spacing w:before="0" w:after="0"/>
        <w:ind w:firstLine="600"/>
        <w:jc w:val="both"/>
      </w:pPr>
      <w:r>
        <w:rPr>
          <w:rFonts w:ascii="Times New Roman" w:hAnsi="Times New Roman"/>
          <w:b w:val="0"/>
          <w:i w:val="0"/>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pPr>
        <w:sectPr>
          <w:pgSz w:w="11906" w:h="16383"/>
          <w:cols w:space="720" w:num="1"/>
        </w:sectPr>
      </w:pPr>
      <w:bookmarkStart w:id="6" w:name="block-13747348"/>
    </w:p>
    <w:bookmarkEnd w:id="5"/>
    <w:bookmarkEnd w:id="6"/>
    <w:p>
      <w:pPr>
        <w:spacing w:before="0" w:after="0"/>
        <w:ind w:left="120"/>
        <w:jc w:val="left"/>
      </w:pPr>
      <w:bookmarkStart w:id="7" w:name="block-13747343"/>
      <w:r>
        <w:rPr>
          <w:rFonts w:ascii="Times New Roman" w:hAnsi="Times New Roman"/>
          <w:b/>
          <w:i w:val="0"/>
          <w:color w:val="000000"/>
          <w:sz w:val="28"/>
        </w:rPr>
        <w:t xml:space="preserve"> ТЕМАТИЧЕСКОЕ ПЛАНИРОВАНИЕ </w:t>
      </w:r>
    </w:p>
    <w:p>
      <w:pPr>
        <w:spacing w:before="0" w:after="0"/>
        <w:ind w:left="120"/>
        <w:jc w:val="left"/>
      </w:pPr>
      <w:r>
        <w:rPr>
          <w:rFonts w:ascii="Times New Roman" w:hAnsi="Times New Roman"/>
          <w:b/>
          <w:i w:val="0"/>
          <w:color w:val="000000"/>
          <w:sz w:val="28"/>
        </w:rPr>
        <w:t xml:space="preserve"> 10 КЛАСС </w:t>
      </w:r>
    </w:p>
    <w:tbl>
      <w:tblPr>
        <w:tblStyle w:val="7"/>
        <w:tblW w:w="1299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73"/>
        <w:gridCol w:w="4448"/>
        <w:gridCol w:w="969"/>
        <w:gridCol w:w="1103"/>
        <w:gridCol w:w="2269"/>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484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3828" w:type="dxa"/>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83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4847" w:type="dxa"/>
            <w:vMerge w:val="continue"/>
            <w:tcBorders>
              <w:top w:val="nil"/>
            </w:tcBorders>
            <w:tcMar>
              <w:top w:w="50" w:type="dxa"/>
              <w:left w:w="100" w:type="dxa"/>
            </w:tcMar>
          </w:tcPr>
          <w:p>
            <w:pPr>
              <w:jc w:val="left"/>
            </w:pPr>
          </w:p>
        </w:tc>
        <w:tc>
          <w:tcPr>
            <w:tcW w:w="1032"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20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588" w:type="dxa"/>
            <w:tcMar>
              <w:top w:w="50" w:type="dxa"/>
              <w:left w:w="100" w:type="dxa"/>
            </w:tcMar>
            <w:vAlign w:val="center"/>
          </w:tcPr>
          <w:p>
            <w:pPr>
              <w:spacing w:before="0" w:after="0"/>
              <w:ind w:left="135"/>
              <w:jc w:val="left"/>
            </w:pPr>
            <w:r>
              <w:rPr>
                <w:rFonts w:ascii="Times New Roman" w:hAnsi="Times New Roman"/>
                <w:b/>
                <w:i w:val="0"/>
                <w:color w:val="000000"/>
                <w:sz w:val="24"/>
                <w:lang w:val="ru-RU"/>
              </w:rPr>
              <w:t>Воспитательный</w:t>
            </w:r>
            <w:r>
              <w:rPr>
                <w:rFonts w:hint="default" w:ascii="Times New Roman" w:hAnsi="Times New Roman"/>
                <w:b/>
                <w:i w:val="0"/>
                <w:color w:val="000000"/>
                <w:sz w:val="24"/>
                <w:lang w:val="ru-RU"/>
              </w:rPr>
              <w:t xml:space="preserve"> потенциал урока</w:t>
            </w:r>
            <w:r>
              <w:rPr>
                <w:rFonts w:ascii="Times New Roman" w:hAnsi="Times New Roman"/>
                <w:b/>
                <w:i w:val="0"/>
                <w:color w:val="000000"/>
                <w:sz w:val="24"/>
              </w:rPr>
              <w:t xml:space="preserve">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Человек в обществе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Общество и общественные отношения</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vMerge w:val="restart"/>
            <w:tcMar>
              <w:top w:w="50" w:type="dxa"/>
              <w:left w:w="100" w:type="dxa"/>
            </w:tcMar>
            <w:vAlign w:val="center"/>
          </w:tcPr>
          <w:p>
            <w:pPr>
              <w:numPr>
                <w:numId w:val="0"/>
              </w:numPr>
              <w:spacing w:before="0" w:after="0"/>
              <w:jc w:val="both"/>
            </w:pPr>
            <w:r>
              <w:rPr>
                <w:rFonts w:ascii="Times New Roman" w:hAnsi="Times New Roman"/>
                <w:b w:val="0"/>
                <w:i w:val="0"/>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spacing w:before="0" w:after="0" w:line="276" w:lineRule="auto"/>
              <w:ind w:left="135"/>
              <w:jc w:val="center"/>
            </w:pPr>
            <w:r>
              <w:rPr>
                <w:rFonts w:ascii="Times New Roman" w:hAnsi="Times New Roman"/>
                <w:b w:val="0"/>
                <w:i w:val="0"/>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w:t>
            </w: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Информационное общество и массовые коммуникации</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Развитие общества. Глобализация и ее противоречия</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Становление личности в процессе социализации</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Деятельность человека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Познавательная деятельность человека. Научное познание</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«Человек в обществе»</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vMerge w:val="continue"/>
            <w:tcBorders/>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34"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18 </w:t>
            </w:r>
          </w:p>
        </w:tc>
        <w:tc>
          <w:tcPr>
            <w:tcW w:w="563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Духовная культура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Культура и ее формы</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Категории и принципы морали в жизни человека и развитии общества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Наука и образование</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Религия</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Искусство</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«Духовная культура»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34"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16 </w:t>
            </w:r>
          </w:p>
        </w:tc>
        <w:tc>
          <w:tcPr>
            <w:tcW w:w="563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3.</w:t>
            </w:r>
            <w:r>
              <w:rPr>
                <w:rFonts w:ascii="Times New Roman" w:hAnsi="Times New Roman"/>
                <w:b w:val="0"/>
                <w:i w:val="0"/>
                <w:color w:val="000000"/>
                <w:sz w:val="24"/>
              </w:rPr>
              <w:t xml:space="preserve"> Экономическая жизнь общества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 основа жизнедеятельности общества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Рыночные отношения в экономике</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Экономическая деятельность</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предприятия</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Финансовый рынок и финансовые институты</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и государство</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Мировая экономика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87"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4847"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«Экономическая жизнь общества»</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34"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28 </w:t>
            </w:r>
          </w:p>
        </w:tc>
        <w:tc>
          <w:tcPr>
            <w:tcW w:w="563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34"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208" w:type="dxa"/>
            <w:tcMar>
              <w:top w:w="50" w:type="dxa"/>
              <w:left w:w="100" w:type="dxa"/>
            </w:tcMar>
            <w:vAlign w:val="center"/>
          </w:tcPr>
          <w:p>
            <w:pPr>
              <w:spacing w:before="0" w:after="0" w:line="276" w:lineRule="auto"/>
              <w:ind w:left="135"/>
              <w:jc w:val="center"/>
            </w:pPr>
          </w:p>
        </w:tc>
        <w:tc>
          <w:tcPr>
            <w:tcW w:w="1588" w:type="dxa"/>
            <w:tcMar>
              <w:top w:w="50" w:type="dxa"/>
              <w:left w:w="100" w:type="dxa"/>
            </w:tcMar>
            <w:vAlign w:val="center"/>
          </w:tcPr>
          <w:p>
            <w:pPr>
              <w:spacing w:before="0" w:after="0" w:line="276" w:lineRule="auto"/>
              <w:ind w:left="135"/>
              <w:jc w:val="center"/>
            </w:pPr>
          </w:p>
        </w:tc>
        <w:tc>
          <w:tcPr>
            <w:tcW w:w="283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"https://m.edsoo.ru/7f41c418" \h </w:instrText>
            </w:r>
            <w:r>
              <w:fldChar w:fldCharType="separate"/>
            </w:r>
            <w:r>
              <w:rPr>
                <w:rFonts w:ascii="Times New Roman" w:hAnsi="Times New Roman"/>
                <w:b w:val="0"/>
                <w:i w:val="0"/>
                <w:color w:val="0000FF"/>
                <w:sz w:val="22"/>
                <w:u w:val="single"/>
              </w:rPr>
              <w:t>https://m.edsoo.ru/7f41c418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34"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0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68 </w:t>
            </w:r>
          </w:p>
        </w:tc>
        <w:tc>
          <w:tcPr>
            <w:tcW w:w="120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58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83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11 КЛАСС </w:t>
      </w:r>
    </w:p>
    <w:tbl>
      <w:tblPr>
        <w:tblStyle w:val="7"/>
        <w:tblW w:w="1299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49"/>
        <w:gridCol w:w="4910"/>
        <w:gridCol w:w="947"/>
        <w:gridCol w:w="1200"/>
        <w:gridCol w:w="2087"/>
        <w:gridCol w:w="260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49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4234" w:type="dxa"/>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0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vMerge w:val="continue"/>
            <w:tcBorders>
              <w:top w:val="nil"/>
            </w:tcBorders>
            <w:tcMar>
              <w:top w:w="50" w:type="dxa"/>
              <w:left w:w="100" w:type="dxa"/>
            </w:tcMar>
          </w:tcPr>
          <w:p>
            <w:pPr>
              <w:jc w:val="left"/>
            </w:pPr>
          </w:p>
        </w:tc>
        <w:tc>
          <w:tcPr>
            <w:tcW w:w="4910" w:type="dxa"/>
            <w:vMerge w:val="continue"/>
            <w:tcBorders>
              <w:top w:val="nil"/>
            </w:tcBorders>
            <w:tcMar>
              <w:top w:w="50" w:type="dxa"/>
              <w:left w:w="100" w:type="dxa"/>
            </w:tcMar>
          </w:tcPr>
          <w:p>
            <w:pPr>
              <w:jc w:val="left"/>
            </w:pPr>
          </w:p>
        </w:tc>
        <w:tc>
          <w:tcPr>
            <w:tcW w:w="947"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20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2087" w:type="dxa"/>
            <w:tcMar>
              <w:top w:w="50" w:type="dxa"/>
              <w:left w:w="100" w:type="dxa"/>
            </w:tcMar>
            <w:vAlign w:val="center"/>
          </w:tcPr>
          <w:p>
            <w:pPr>
              <w:spacing w:before="0" w:after="0"/>
              <w:ind w:left="135"/>
              <w:jc w:val="left"/>
              <w:rPr>
                <w:rFonts w:hint="default" w:ascii="Times New Roman" w:hAnsi="Times New Roman" w:cs="Times New Roman"/>
                <w:b/>
                <w:bCs/>
                <w:lang w:val="ru-RU"/>
              </w:rPr>
            </w:pPr>
            <w:r>
              <w:rPr>
                <w:rFonts w:hint="default" w:ascii="Times New Roman" w:hAnsi="Times New Roman" w:cs="Times New Roman"/>
                <w:b/>
                <w:bCs/>
                <w:lang w:val="ru-RU"/>
              </w:rPr>
              <w:t>Воспитательный потенциал урока</w:t>
            </w:r>
          </w:p>
          <w:p>
            <w:pPr>
              <w:spacing w:before="0" w:after="0"/>
              <w:ind w:left="135"/>
              <w:jc w:val="left"/>
            </w:pPr>
          </w:p>
        </w:tc>
        <w:tc>
          <w:tcPr>
            <w:tcW w:w="2603" w:type="dxa"/>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996"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Социальная сфера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структура общества</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restart"/>
            <w:tcMar>
              <w:top w:w="50" w:type="dxa"/>
              <w:left w:w="100" w:type="dxa"/>
            </w:tcMar>
            <w:vAlign w:val="center"/>
          </w:tcPr>
          <w:p>
            <w:pPr>
              <w:numPr>
                <w:numId w:val="0"/>
              </w:numPr>
              <w:spacing w:before="0" w:after="0"/>
              <w:jc w:val="both"/>
            </w:pPr>
            <w:bookmarkStart w:id="13" w:name="_GoBack"/>
            <w:bookmarkEnd w:id="13"/>
            <w:r>
              <w:rPr>
                <w:rFonts w:ascii="Times New Roman" w:hAnsi="Times New Roman"/>
                <w:b w:val="0"/>
                <w:i w:val="0"/>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spacing w:before="0" w:after="0" w:line="276" w:lineRule="auto"/>
              <w:ind w:left="135"/>
              <w:jc w:val="center"/>
            </w:pPr>
            <w:r>
              <w:rPr>
                <w:rFonts w:ascii="Times New Roman" w:hAnsi="Times New Roman"/>
                <w:b w:val="0"/>
                <w:i w:val="0"/>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w:t>
            </w: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Социальное положение личности в обществе и пути его изменения</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Семья и семейные ценности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Этнические общности и нации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нормы и социальный контроль</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Социальный конфликт</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«Социальная сфера»</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vMerge w:val="continue"/>
            <w:tcBorders/>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159"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14 </w:t>
            </w:r>
          </w:p>
        </w:tc>
        <w:tc>
          <w:tcPr>
            <w:tcW w:w="589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996"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Политическая сфера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власть и политические отношения</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система. Государство — основной институт политической системы</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Государство Российская Федерация. Государственное управление в Российской Федерации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культура общества и личности.Политическая идеология</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Политический процесс и его участники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Избирательная система</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Политические элиты и политическое лидерство</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«Политическая сфера»</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159"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20 </w:t>
            </w:r>
          </w:p>
        </w:tc>
        <w:tc>
          <w:tcPr>
            <w:tcW w:w="589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996"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3.</w:t>
            </w:r>
            <w:r>
              <w:rPr>
                <w:rFonts w:ascii="Times New Roman" w:hAnsi="Times New Roman"/>
                <w:b w:val="0"/>
                <w:i w:val="0"/>
                <w:color w:val="000000"/>
                <w:sz w:val="24"/>
              </w:rPr>
              <w:t xml:space="preserve"> Правовое регулирование общественных отношений в Российской Федерации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Система права. Правовые отношения. Правонарушения</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Конституционные права, свободы и обязанности человека и гражданина в Российской Федерации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гражданских, семейных, трудовых правоотношений</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принципы конституционного, арбитражного, гражданского, административного, уголовного процессов</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9"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491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разделу «Правовое регулирование общественных отношений в Российской Федерации»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159"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28 </w:t>
            </w:r>
          </w:p>
        </w:tc>
        <w:tc>
          <w:tcPr>
            <w:tcW w:w="5890" w:type="dxa"/>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159"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200" w:type="dxa"/>
            <w:tcMar>
              <w:top w:w="50" w:type="dxa"/>
              <w:left w:w="100" w:type="dxa"/>
            </w:tcMar>
            <w:vAlign w:val="center"/>
          </w:tcPr>
          <w:p>
            <w:pPr>
              <w:spacing w:before="0" w:after="0" w:line="276" w:lineRule="auto"/>
              <w:ind w:left="135"/>
              <w:jc w:val="center"/>
            </w:pPr>
          </w:p>
        </w:tc>
        <w:tc>
          <w:tcPr>
            <w:tcW w:w="2087" w:type="dxa"/>
            <w:tcMar>
              <w:top w:w="50" w:type="dxa"/>
              <w:left w:w="100" w:type="dxa"/>
            </w:tcMar>
            <w:vAlign w:val="center"/>
          </w:tcPr>
          <w:p>
            <w:pPr>
              <w:spacing w:before="0" w:after="0" w:line="276" w:lineRule="auto"/>
              <w:ind w:left="135"/>
              <w:jc w:val="center"/>
            </w:pPr>
          </w:p>
        </w:tc>
        <w:tc>
          <w:tcPr>
            <w:tcW w:w="260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b w:val="0"/>
                <w:i w:val="0"/>
                <w:color w:val="0000FF"/>
                <w:sz w:val="22"/>
                <w:u w:val="single"/>
              </w:rPr>
              <w:t>https://m.edsoo.ru/7f41cf62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159"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94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68 </w:t>
            </w:r>
          </w:p>
        </w:tc>
        <w:tc>
          <w:tcPr>
            <w:tcW w:w="120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08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03" w:type="dxa"/>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8" w:name="block-13747343"/>
    </w:p>
    <w:bookmarkEnd w:id="7"/>
    <w:bookmarkEnd w:id="8"/>
    <w:p>
      <w:pPr>
        <w:spacing w:before="0" w:after="0"/>
        <w:ind w:left="120"/>
        <w:jc w:val="left"/>
      </w:pPr>
      <w:bookmarkStart w:id="9" w:name="block-13747344"/>
      <w:r>
        <w:rPr>
          <w:rFonts w:ascii="Times New Roman" w:hAnsi="Times New Roman"/>
          <w:b/>
          <w:i w:val="0"/>
          <w:color w:val="000000"/>
          <w:sz w:val="28"/>
        </w:rPr>
        <w:t xml:space="preserve"> ПОУРОЧНОЕ ПЛАНИРОВАНИЕ </w:t>
      </w:r>
    </w:p>
    <w:p>
      <w:pPr>
        <w:spacing w:before="0" w:after="0"/>
        <w:ind w:left="120"/>
        <w:jc w:val="left"/>
      </w:pPr>
      <w:r>
        <w:rPr>
          <w:rFonts w:ascii="Times New Roman" w:hAnsi="Times New Roman"/>
          <w:b/>
          <w:i w:val="0"/>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08"/>
        <w:gridCol w:w="4358"/>
        <w:gridCol w:w="1146"/>
        <w:gridCol w:w="1330"/>
        <w:gridCol w:w="1417"/>
        <w:gridCol w:w="1003"/>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52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12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193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793"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48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587"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Общество и общественные отношения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"https://m.edsoo.ru/f5eccc8a" \h </w:instrText>
            </w:r>
            <w:r>
              <w:fldChar w:fldCharType="separate"/>
            </w:r>
            <w:r>
              <w:rPr>
                <w:rFonts w:ascii="Times New Roman" w:hAnsi="Times New Roman"/>
                <w:b w:val="0"/>
                <w:i w:val="0"/>
                <w:color w:val="0000FF"/>
                <w:sz w:val="22"/>
                <w:u w:val="single"/>
              </w:rPr>
              <w:t>https://m.edsoo.ru/f5eccc8a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институты в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Информационное общество и его особенности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"https://m.edsoo.ru/f5ecc514" \h </w:instrText>
            </w:r>
            <w:r>
              <w:fldChar w:fldCharType="separate"/>
            </w:r>
            <w:r>
              <w:rPr>
                <w:rFonts w:ascii="Times New Roman" w:hAnsi="Times New Roman"/>
                <w:b w:val="0"/>
                <w:i w:val="0"/>
                <w:color w:val="0000FF"/>
                <w:sz w:val="22"/>
                <w:u w:val="single"/>
              </w:rPr>
              <w:t>https://m.edsoo.ru/f5ecc514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Роль массовых коммуникаций в современном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Многообразие общественного развития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Общественный прогресс и его последствия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Общество как система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"https://m.edsoo.ru/f5eccb04" \h </w:instrText>
            </w:r>
            <w:r>
              <w:fldChar w:fldCharType="separate"/>
            </w:r>
            <w:r>
              <w:rPr>
                <w:rFonts w:ascii="Times New Roman" w:hAnsi="Times New Roman"/>
                <w:b w:val="0"/>
                <w:i w:val="0"/>
                <w:color w:val="0000FF"/>
                <w:sz w:val="22"/>
                <w:u w:val="single"/>
              </w:rPr>
              <w:t>https://m.edsoo.ru/f5eccb04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Глобализация и ее противоречия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Личность в современном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"https://m.edsoo.ru/f5eca7e6" \h </w:instrText>
            </w:r>
            <w:r>
              <w:fldChar w:fldCharType="separate"/>
            </w:r>
            <w:r>
              <w:rPr>
                <w:rFonts w:ascii="Times New Roman" w:hAnsi="Times New Roman"/>
                <w:b w:val="0"/>
                <w:i w:val="0"/>
                <w:color w:val="0000FF"/>
                <w:sz w:val="22"/>
                <w:u w:val="single"/>
              </w:rPr>
              <w:t>https://m.edsoo.ru/f5eca7e6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Становление личности в процессе социализации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Библиотека ЦОК</w:t>
            </w:r>
            <w:r>
              <w:fldChar w:fldCharType="begin"/>
            </w:r>
            <w:r>
              <w:instrText xml:space="preserve"> HYPERLINK "https://m.edsoo.ru/f5ecb204" \h </w:instrText>
            </w:r>
            <w:r>
              <w:fldChar w:fldCharType="separate"/>
            </w:r>
            <w:r>
              <w:rPr>
                <w:rFonts w:ascii="Times New Roman" w:hAnsi="Times New Roman"/>
                <w:b w:val="0"/>
                <w:i w:val="0"/>
                <w:color w:val="0000FF"/>
                <w:sz w:val="22"/>
                <w:u w:val="single"/>
              </w:rPr>
              <w:t>https://m.edsoo.ru/f5ecb204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Общественное и индивидуальное сознание. Самосознание и социальное поведение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"https://m.edsoo.ru/f5ecbe7a" \h </w:instrText>
            </w:r>
            <w:r>
              <w:fldChar w:fldCharType="separate"/>
            </w:r>
            <w:r>
              <w:rPr>
                <w:rFonts w:ascii="Times New Roman" w:hAnsi="Times New Roman"/>
                <w:b w:val="0"/>
                <w:i w:val="0"/>
                <w:color w:val="0000FF"/>
                <w:sz w:val="22"/>
                <w:u w:val="single"/>
              </w:rPr>
              <w:t>https://m.edsoo.ru/f5ecbe7a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Деятельность человека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"https://m.edsoo.ru/f5ecb36c" \h </w:instrText>
            </w:r>
            <w:r>
              <w:fldChar w:fldCharType="separate"/>
            </w:r>
            <w:r>
              <w:rPr>
                <w:rFonts w:ascii="Times New Roman" w:hAnsi="Times New Roman"/>
                <w:b w:val="0"/>
                <w:i w:val="0"/>
                <w:color w:val="0000FF"/>
                <w:sz w:val="22"/>
                <w:u w:val="single"/>
              </w:rPr>
              <w:t>https://m.edsoo.ru/f5ecb36c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Свобода и необходимость в деятельности человека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"https://m.edsoo.ru/f5ecb88a" \h </w:instrText>
            </w:r>
            <w:r>
              <w:fldChar w:fldCharType="separate"/>
            </w:r>
            <w:r>
              <w:rPr>
                <w:rFonts w:ascii="Times New Roman" w:hAnsi="Times New Roman"/>
                <w:b w:val="0"/>
                <w:i w:val="0"/>
                <w:color w:val="0000FF"/>
                <w:sz w:val="22"/>
                <w:u w:val="single"/>
              </w:rPr>
              <w:t>https://m.edsoo.ru/f5ecb88a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Познавательная деятельность человека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"https://m.edsoo.ru/f5ecba38" \h </w:instrText>
            </w:r>
            <w:r>
              <w:fldChar w:fldCharType="separate"/>
            </w:r>
            <w:r>
              <w:rPr>
                <w:rFonts w:ascii="Times New Roman" w:hAnsi="Times New Roman"/>
                <w:b w:val="0"/>
                <w:i w:val="0"/>
                <w:color w:val="0000FF"/>
                <w:sz w:val="22"/>
                <w:u w:val="single"/>
              </w:rPr>
              <w:t>https://m.edsoo.ru/f5ecba38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Истина и ее критерии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"https://m.edsoo.ru/f5ecbbaa" \h </w:instrText>
            </w:r>
            <w:r>
              <w:fldChar w:fldCharType="separate"/>
            </w:r>
            <w:r>
              <w:rPr>
                <w:rFonts w:ascii="Times New Roman" w:hAnsi="Times New Roman"/>
                <w:b w:val="0"/>
                <w:i w:val="0"/>
                <w:color w:val="0000FF"/>
                <w:sz w:val="22"/>
                <w:u w:val="single"/>
              </w:rPr>
              <w:t>https://m.edsoo.ru/f5ecbbaa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Научное познание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"https://m.edsoo.ru/f5ecbd30" \h </w:instrText>
            </w:r>
            <w:r>
              <w:fldChar w:fldCharType="separate"/>
            </w:r>
            <w:r>
              <w:rPr>
                <w:rFonts w:ascii="Times New Roman" w:hAnsi="Times New Roman"/>
                <w:b w:val="0"/>
                <w:i w:val="0"/>
                <w:color w:val="0000FF"/>
                <w:sz w:val="22"/>
                <w:u w:val="single"/>
              </w:rPr>
              <w:t>https://m.edsoo.ru/f5ecbd30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"https://m.edsoo.ru/f5ecceec" \h </w:instrText>
            </w:r>
            <w:r>
              <w:fldChar w:fldCharType="separate"/>
            </w:r>
            <w:r>
              <w:rPr>
                <w:rFonts w:ascii="Times New Roman" w:hAnsi="Times New Roman"/>
                <w:b w:val="0"/>
                <w:i w:val="0"/>
                <w:color w:val="0000FF"/>
                <w:sz w:val="22"/>
                <w:u w:val="single"/>
              </w:rPr>
              <w:t>https://m.edsoo.ru/f5ecceec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"https://m.edsoo.ru/f5ecd068" \h </w:instrText>
            </w:r>
            <w:r>
              <w:fldChar w:fldCharType="separate"/>
            </w:r>
            <w:r>
              <w:rPr>
                <w:rFonts w:ascii="Times New Roman" w:hAnsi="Times New Roman"/>
                <w:b w:val="0"/>
                <w:i w:val="0"/>
                <w:color w:val="0000FF"/>
                <w:sz w:val="22"/>
                <w:u w:val="single"/>
              </w:rPr>
              <w:t>https://m.edsoo.ru/f5ecd068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Духовная деятельность человека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"https://m.edsoo.ru/f5ecbe7a" \h </w:instrText>
            </w:r>
            <w:r>
              <w:fldChar w:fldCharType="separate"/>
            </w:r>
            <w:r>
              <w:rPr>
                <w:rFonts w:ascii="Times New Roman" w:hAnsi="Times New Roman"/>
                <w:b w:val="0"/>
                <w:i w:val="0"/>
                <w:color w:val="0000FF"/>
                <w:sz w:val="22"/>
                <w:u w:val="single"/>
              </w:rPr>
              <w:t>https://m.edsoo.ru/f5ecbe7a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Культура и ее формы</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"https://m.edsoo.ru/f5ecaa52" \h </w:instrText>
            </w:r>
            <w:r>
              <w:fldChar w:fldCharType="separate"/>
            </w:r>
            <w:r>
              <w:rPr>
                <w:rFonts w:ascii="Times New Roman" w:hAnsi="Times New Roman"/>
                <w:b w:val="0"/>
                <w:i w:val="0"/>
                <w:color w:val="0000FF"/>
                <w:sz w:val="22"/>
                <w:u w:val="single"/>
              </w:rPr>
              <w:t>https://m.edsoo.ru/f5ecaa52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Вклад российской культуры в формирование ценностей современного общества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"https://m.edsoo.ru/f5ecab9c" \h </w:instrText>
            </w:r>
            <w:r>
              <w:fldChar w:fldCharType="separate"/>
            </w:r>
            <w:r>
              <w:rPr>
                <w:rFonts w:ascii="Times New Roman" w:hAnsi="Times New Roman"/>
                <w:b w:val="0"/>
                <w:i w:val="0"/>
                <w:color w:val="0000FF"/>
                <w:sz w:val="22"/>
                <w:u w:val="single"/>
              </w:rPr>
              <w:t>https://m.edsoo.ru/f5ecab9c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Мораль как общечеловеческая ценность и социальный регулятор</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"https://m.edsoo.ru/f5ecacd2" \h </w:instrText>
            </w:r>
            <w:r>
              <w:fldChar w:fldCharType="separate"/>
            </w:r>
            <w:r>
              <w:rPr>
                <w:rFonts w:ascii="Times New Roman" w:hAnsi="Times New Roman"/>
                <w:b w:val="0"/>
                <w:i w:val="0"/>
                <w:color w:val="0000FF"/>
                <w:sz w:val="22"/>
                <w:u w:val="single"/>
              </w:rPr>
              <w:t>https://m.edsoo.ru/f5ecacd2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Категории морали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"https://m.edsoo.ru/f5ecc230" \h </w:instrText>
            </w:r>
            <w:r>
              <w:fldChar w:fldCharType="separate"/>
            </w:r>
            <w:r>
              <w:rPr>
                <w:rFonts w:ascii="Times New Roman" w:hAnsi="Times New Roman"/>
                <w:b w:val="0"/>
                <w:i w:val="0"/>
                <w:color w:val="0000FF"/>
                <w:sz w:val="22"/>
                <w:u w:val="single"/>
              </w:rPr>
              <w:t>https://m.edsoo.ru/f5ecc230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Гражданственность и патриотизм</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"https://m.edsoo.ru/f5ecc096" \h </w:instrText>
            </w:r>
            <w:r>
              <w:fldChar w:fldCharType="separate"/>
            </w:r>
            <w:r>
              <w:rPr>
                <w:rFonts w:ascii="Times New Roman" w:hAnsi="Times New Roman"/>
                <w:b w:val="0"/>
                <w:i w:val="0"/>
                <w:color w:val="0000FF"/>
                <w:sz w:val="22"/>
                <w:u w:val="single"/>
              </w:rPr>
              <w:t>https://m.edsoo.ru/f5ecc096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Наука и ее функции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"https://m.edsoo.ru/f5ecbd30" \h </w:instrText>
            </w:r>
            <w:r>
              <w:fldChar w:fldCharType="separate"/>
            </w:r>
            <w:r>
              <w:rPr>
                <w:rFonts w:ascii="Times New Roman" w:hAnsi="Times New Roman"/>
                <w:b w:val="0"/>
                <w:i w:val="0"/>
                <w:color w:val="0000FF"/>
                <w:sz w:val="22"/>
                <w:u w:val="single"/>
              </w:rPr>
              <w:t>https://m.edsoo.ru/f5ecbd30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Роль науки в современном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"https://m.edsoo.ru/f5ecbd30" \h </w:instrText>
            </w:r>
            <w:r>
              <w:fldChar w:fldCharType="separate"/>
            </w:r>
            <w:r>
              <w:rPr>
                <w:rFonts w:ascii="Times New Roman" w:hAnsi="Times New Roman"/>
                <w:b w:val="0"/>
                <w:i w:val="0"/>
                <w:color w:val="0000FF"/>
                <w:sz w:val="22"/>
                <w:u w:val="single"/>
              </w:rPr>
              <w:t>https://m.edsoo.ru/f5ecbd30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Образование в современном обществе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"https://m.edsoo.ru/f5ecc3ac" \h </w:instrText>
            </w:r>
            <w:r>
              <w:fldChar w:fldCharType="separate"/>
            </w:r>
            <w:r>
              <w:rPr>
                <w:rFonts w:ascii="Times New Roman" w:hAnsi="Times New Roman"/>
                <w:b w:val="0"/>
                <w:i w:val="0"/>
                <w:color w:val="0000FF"/>
                <w:sz w:val="22"/>
                <w:u w:val="single"/>
              </w:rPr>
              <w:t>https://m.edsoo.ru/f5ecc3ac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направления развития образования в Российской Федерации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"https://m.edsoo.ru/f5ecc3ac" \h </w:instrText>
            </w:r>
            <w:r>
              <w:fldChar w:fldCharType="separate"/>
            </w:r>
            <w:r>
              <w:rPr>
                <w:rFonts w:ascii="Times New Roman" w:hAnsi="Times New Roman"/>
                <w:b w:val="0"/>
                <w:i w:val="0"/>
                <w:color w:val="0000FF"/>
                <w:sz w:val="22"/>
                <w:u w:val="single"/>
              </w:rPr>
              <w:t>https://m.edsoo.ru/f5ecc3ac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Религия и ее роль в жизни человека и общества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"https://m.edsoo.ru/f5ecb07e" \h </w:instrText>
            </w:r>
            <w:r>
              <w:fldChar w:fldCharType="separate"/>
            </w:r>
            <w:r>
              <w:rPr>
                <w:rFonts w:ascii="Times New Roman" w:hAnsi="Times New Roman"/>
                <w:b w:val="0"/>
                <w:i w:val="0"/>
                <w:color w:val="0000FF"/>
                <w:sz w:val="22"/>
                <w:u w:val="single"/>
              </w:rPr>
              <w:t>https://m.edsoo.ru/f5ecb07e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Мировые и национальные религии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Искусство</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"https://m.edsoo.ru/f5ecae26" \h </w:instrText>
            </w:r>
            <w:r>
              <w:fldChar w:fldCharType="separate"/>
            </w:r>
            <w:r>
              <w:rPr>
                <w:rFonts w:ascii="Times New Roman" w:hAnsi="Times New Roman"/>
                <w:b w:val="0"/>
                <w:i w:val="0"/>
                <w:color w:val="0000FF"/>
                <w:sz w:val="22"/>
                <w:u w:val="single"/>
              </w:rPr>
              <w:t>https://m.edsoo.ru/f5ecae26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"Духовная культура"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"https://m.edsoo.ru/f5ecc802" \h </w:instrText>
            </w:r>
            <w:r>
              <w:fldChar w:fldCharType="separate"/>
            </w:r>
            <w:r>
              <w:rPr>
                <w:rFonts w:ascii="Times New Roman" w:hAnsi="Times New Roman"/>
                <w:b w:val="0"/>
                <w:i w:val="0"/>
                <w:color w:val="0000FF"/>
                <w:sz w:val="22"/>
                <w:u w:val="single"/>
              </w:rPr>
              <w:t>https://m.edsoo.ru/f5ecc802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"Духовная культура"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"https://m.edsoo.ru/f5ecc97e" \h </w:instrText>
            </w:r>
            <w:r>
              <w:fldChar w:fldCharType="separate"/>
            </w:r>
            <w:r>
              <w:rPr>
                <w:rFonts w:ascii="Times New Roman" w:hAnsi="Times New Roman"/>
                <w:b w:val="0"/>
                <w:i w:val="0"/>
                <w:color w:val="0000FF"/>
                <w:sz w:val="22"/>
                <w:u w:val="single"/>
              </w:rPr>
              <w:t>https://m.edsoo.ru/f5ecc97e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 основа жизнедеятельности общества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"https://m.edsoo.ru/f5ecd1d0" \h </w:instrText>
            </w:r>
            <w:r>
              <w:fldChar w:fldCharType="separate"/>
            </w:r>
            <w:r>
              <w:rPr>
                <w:rFonts w:ascii="Times New Roman" w:hAnsi="Times New Roman"/>
                <w:b w:val="0"/>
                <w:i w:val="0"/>
                <w:color w:val="0000FF"/>
                <w:sz w:val="22"/>
                <w:u w:val="single"/>
              </w:rPr>
              <w:t>https://m.edsoo.ru/f5ecd1d0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Макроэкономические показатели и качество жизни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"https://m.edsoo.ru/f5ecf408" \h </w:instrText>
            </w:r>
            <w:r>
              <w:fldChar w:fldCharType="separate"/>
            </w:r>
            <w:r>
              <w:rPr>
                <w:rFonts w:ascii="Times New Roman" w:hAnsi="Times New Roman"/>
                <w:b w:val="0"/>
                <w:i w:val="0"/>
                <w:color w:val="0000FF"/>
                <w:sz w:val="22"/>
                <w:u w:val="single"/>
              </w:rPr>
              <w:t>https://m.edsoo.ru/f5ecf408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как наука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Экономические системы</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"https://m.edsoo.ru/f5ecd1d0" \h </w:instrText>
            </w:r>
            <w:r>
              <w:fldChar w:fldCharType="separate"/>
            </w:r>
            <w:r>
              <w:rPr>
                <w:rFonts w:ascii="Times New Roman" w:hAnsi="Times New Roman"/>
                <w:b w:val="0"/>
                <w:i w:val="0"/>
                <w:color w:val="0000FF"/>
                <w:sz w:val="22"/>
                <w:u w:val="single"/>
              </w:rPr>
              <w:t>https://m.edsoo.ru/f5ecd1d0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Экономический рост</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"https://m.edsoo.ru/f5ecf598" \h </w:instrText>
            </w:r>
            <w:r>
              <w:fldChar w:fldCharType="separate"/>
            </w:r>
            <w:r>
              <w:rPr>
                <w:rFonts w:ascii="Times New Roman" w:hAnsi="Times New Roman"/>
                <w:b w:val="0"/>
                <w:i w:val="0"/>
                <w:color w:val="0000FF"/>
                <w:sz w:val="22"/>
                <w:u w:val="single"/>
              </w:rPr>
              <w:t>https://m.edsoo.ru/f5ecf598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Экономический цикл</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Рыночные отношения в экономике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"https://m.edsoo.ru/f5ecd360" \h </w:instrText>
            </w:r>
            <w:r>
              <w:fldChar w:fldCharType="separate"/>
            </w:r>
            <w:r>
              <w:rPr>
                <w:rFonts w:ascii="Times New Roman" w:hAnsi="Times New Roman"/>
                <w:b w:val="0"/>
                <w:i w:val="0"/>
                <w:color w:val="0000FF"/>
                <w:sz w:val="22"/>
                <w:u w:val="single"/>
              </w:rPr>
              <w:t>https://m.edsoo.ru/f5ecd360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Рыночные механизмы</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"https://m.edsoo.ru/f5ecd5f4" \h </w:instrText>
            </w:r>
            <w:r>
              <w:fldChar w:fldCharType="separate"/>
            </w:r>
            <w:r>
              <w:rPr>
                <w:rFonts w:ascii="Times New Roman" w:hAnsi="Times New Roman"/>
                <w:b w:val="0"/>
                <w:i w:val="0"/>
                <w:color w:val="0000FF"/>
                <w:sz w:val="22"/>
                <w:u w:val="single"/>
              </w:rPr>
              <w:t>https://m.edsoo.ru/f5ecd5f4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Рынки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"https://m.edsoo.ru/f5ecd7b6" \h </w:instrText>
            </w:r>
            <w:r>
              <w:fldChar w:fldCharType="separate"/>
            </w:r>
            <w:r>
              <w:rPr>
                <w:rFonts w:ascii="Times New Roman" w:hAnsi="Times New Roman"/>
                <w:b w:val="0"/>
                <w:i w:val="0"/>
                <w:color w:val="0000FF"/>
                <w:sz w:val="22"/>
                <w:u w:val="single"/>
              </w:rPr>
              <w:t>https://m.edsoo.ru/f5ecd7b6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Государственное регулирование рынков</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рыночных отношений в современной экономике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Рынок труда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"https://m.edsoo.ru/f5ece56c" \h </w:instrText>
            </w:r>
            <w:r>
              <w:fldChar w:fldCharType="separate"/>
            </w:r>
            <w:r>
              <w:rPr>
                <w:rFonts w:ascii="Times New Roman" w:hAnsi="Times New Roman"/>
                <w:b w:val="0"/>
                <w:i w:val="0"/>
                <w:color w:val="0000FF"/>
                <w:sz w:val="22"/>
                <w:u w:val="single"/>
              </w:rPr>
              <w:t>https://m.edsoo.ru/f5ece56c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Экономическая деятельность</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"https://m.edsoo.ru/f5ecf408" \h </w:instrText>
            </w:r>
            <w:r>
              <w:fldChar w:fldCharType="separate"/>
            </w:r>
            <w:r>
              <w:rPr>
                <w:rFonts w:ascii="Times New Roman" w:hAnsi="Times New Roman"/>
                <w:b w:val="0"/>
                <w:i w:val="0"/>
                <w:color w:val="0000FF"/>
                <w:sz w:val="22"/>
                <w:u w:val="single"/>
              </w:rPr>
              <w:t>https://m.edsoo.ru/f5ecf408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Рациональное экономическое поведение</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"https://m.edsoo.ru/f5ece8aa" \h </w:instrText>
            </w:r>
            <w:r>
              <w:fldChar w:fldCharType="separate"/>
            </w:r>
            <w:r>
              <w:rPr>
                <w:rFonts w:ascii="Times New Roman" w:hAnsi="Times New Roman"/>
                <w:b w:val="0"/>
                <w:i w:val="0"/>
                <w:color w:val="0000FF"/>
                <w:sz w:val="22"/>
                <w:u w:val="single"/>
              </w:rPr>
              <w:t>https://m.edsoo.ru/f5ece8aa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предприятия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"https://m.edsoo.ru/f5ecd950" \h </w:instrText>
            </w:r>
            <w:r>
              <w:fldChar w:fldCharType="separate"/>
            </w:r>
            <w:r>
              <w:rPr>
                <w:rFonts w:ascii="Times New Roman" w:hAnsi="Times New Roman"/>
                <w:b w:val="0"/>
                <w:i w:val="0"/>
                <w:color w:val="0000FF"/>
                <w:sz w:val="22"/>
                <w:u w:val="single"/>
              </w:rPr>
              <w:t>https://m.edsoo.ru/f5ecd950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Факторы производства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"https://m.edsoo.ru/f5ecd1d0" \h </w:instrText>
            </w:r>
            <w:r>
              <w:fldChar w:fldCharType="separate"/>
            </w:r>
            <w:r>
              <w:rPr>
                <w:rFonts w:ascii="Times New Roman" w:hAnsi="Times New Roman"/>
                <w:b w:val="0"/>
                <w:i w:val="0"/>
                <w:color w:val="0000FF"/>
                <w:sz w:val="22"/>
                <w:u w:val="single"/>
              </w:rPr>
              <w:t>https://m.edsoo.ru/f5ecd1d0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Эффективность предприятия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"https://m.edsoo.ru/f5ecd950" \h </w:instrText>
            </w:r>
            <w:r>
              <w:fldChar w:fldCharType="separate"/>
            </w:r>
            <w:r>
              <w:rPr>
                <w:rFonts w:ascii="Times New Roman" w:hAnsi="Times New Roman"/>
                <w:b w:val="0"/>
                <w:i w:val="0"/>
                <w:color w:val="0000FF"/>
                <w:sz w:val="22"/>
                <w:u w:val="single"/>
              </w:rPr>
              <w:t>https://m.edsoo.ru/f5ecd950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Предпринимательская деятельность</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"https://m.edsoo.ru/f5ecdaf4" \h </w:instrText>
            </w:r>
            <w:r>
              <w:fldChar w:fldCharType="separate"/>
            </w:r>
            <w:r>
              <w:rPr>
                <w:rFonts w:ascii="Times New Roman" w:hAnsi="Times New Roman"/>
                <w:b w:val="0"/>
                <w:i w:val="0"/>
                <w:color w:val="0000FF"/>
                <w:sz w:val="22"/>
                <w:u w:val="single"/>
              </w:rPr>
              <w:t>https://m.edsoo.ru/f5ecdaf4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Финансовый рынок и финансовые институты</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"https://m.edsoo.ru/f5ecdd38" \h </w:instrText>
            </w:r>
            <w:r>
              <w:fldChar w:fldCharType="separate"/>
            </w:r>
            <w:r>
              <w:rPr>
                <w:rFonts w:ascii="Times New Roman" w:hAnsi="Times New Roman"/>
                <w:b w:val="0"/>
                <w:i w:val="0"/>
                <w:color w:val="0000FF"/>
                <w:sz w:val="22"/>
                <w:u w:val="single"/>
              </w:rPr>
              <w:t>https://m.edsoo.ru/f5ecdd38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Банковская система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"https://m.edsoo.ru/f5ecdd38" \h </w:instrText>
            </w:r>
            <w:r>
              <w:fldChar w:fldCharType="separate"/>
            </w:r>
            <w:r>
              <w:rPr>
                <w:rFonts w:ascii="Times New Roman" w:hAnsi="Times New Roman"/>
                <w:b w:val="0"/>
                <w:i w:val="0"/>
                <w:color w:val="0000FF"/>
                <w:sz w:val="22"/>
                <w:u w:val="single"/>
              </w:rPr>
              <w:t>https://m.edsoo.ru/f5ecdd38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Инфляция</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"https://m.edsoo.ru/f5ece328" \h </w:instrText>
            </w:r>
            <w:r>
              <w:fldChar w:fldCharType="separate"/>
            </w:r>
            <w:r>
              <w:rPr>
                <w:rFonts w:ascii="Times New Roman" w:hAnsi="Times New Roman"/>
                <w:b w:val="0"/>
                <w:i w:val="0"/>
                <w:color w:val="0000FF"/>
                <w:sz w:val="22"/>
                <w:u w:val="single"/>
              </w:rPr>
              <w:t>https://m.edsoo.ru/f5ece328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и государство</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"https://m.edsoo.ru/f5ecea80" \h </w:instrText>
            </w:r>
            <w:r>
              <w:fldChar w:fldCharType="separate"/>
            </w:r>
            <w:r>
              <w:rPr>
                <w:rFonts w:ascii="Times New Roman" w:hAnsi="Times New Roman"/>
                <w:b w:val="0"/>
                <w:i w:val="0"/>
                <w:color w:val="0000FF"/>
                <w:sz w:val="22"/>
                <w:u w:val="single"/>
              </w:rPr>
              <w:t>https://m.edsoo.ru/f5ecea80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Бюджетная политика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"https://m.edsoo.ru/f5ecec2e" \h </w:instrText>
            </w:r>
            <w:r>
              <w:fldChar w:fldCharType="separate"/>
            </w:r>
            <w:r>
              <w:rPr>
                <w:rFonts w:ascii="Times New Roman" w:hAnsi="Times New Roman"/>
                <w:b w:val="0"/>
                <w:i w:val="0"/>
                <w:color w:val="0000FF"/>
                <w:sz w:val="22"/>
                <w:u w:val="single"/>
              </w:rPr>
              <w:t>https://m.edsoo.ru/f5ecec2e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Мировая экономика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"https://m.edsoo.ru/f5ecf7aa" \h </w:instrText>
            </w:r>
            <w:r>
              <w:fldChar w:fldCharType="separate"/>
            </w:r>
            <w:r>
              <w:rPr>
                <w:rFonts w:ascii="Times New Roman" w:hAnsi="Times New Roman"/>
                <w:b w:val="0"/>
                <w:i w:val="0"/>
                <w:color w:val="0000FF"/>
                <w:sz w:val="22"/>
                <w:u w:val="single"/>
              </w:rPr>
              <w:t>https://m.edsoo.ru/f5ecf7aa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международной торговли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"https://m.edsoo.ru/f5ecf962" \h </w:instrText>
            </w:r>
            <w:r>
              <w:fldChar w:fldCharType="separate"/>
            </w:r>
            <w:r>
              <w:rPr>
                <w:rFonts w:ascii="Times New Roman" w:hAnsi="Times New Roman"/>
                <w:b w:val="0"/>
                <w:i w:val="0"/>
                <w:color w:val="0000FF"/>
                <w:sz w:val="22"/>
                <w:u w:val="single"/>
              </w:rPr>
              <w:t>https://m.edsoo.ru/f5ecf962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"Экономическая жизнь общества"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"https://m.edsoo.ru/f5ecfce6" \h </w:instrText>
            </w:r>
            <w:r>
              <w:fldChar w:fldCharType="separate"/>
            </w:r>
            <w:r>
              <w:rPr>
                <w:rFonts w:ascii="Times New Roman" w:hAnsi="Times New Roman"/>
                <w:b w:val="0"/>
                <w:i w:val="0"/>
                <w:color w:val="0000FF"/>
                <w:sz w:val="22"/>
                <w:u w:val="single"/>
              </w:rPr>
              <w:t>https://m.edsoo.ru/f5ecfce6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"Экономическая жизнь общества"</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"https://m.edsoo.ru/f5ecfe62" \h </w:instrText>
            </w:r>
            <w:r>
              <w:fldChar w:fldCharType="separate"/>
            </w:r>
            <w:r>
              <w:rPr>
                <w:rFonts w:ascii="Times New Roman" w:hAnsi="Times New Roman"/>
                <w:b w:val="0"/>
                <w:i w:val="0"/>
                <w:color w:val="0000FF"/>
                <w:sz w:val="22"/>
                <w:u w:val="single"/>
              </w:rPr>
              <w:t>https://m.edsoo.ru/f5ecfe62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"https://m.edsoo.ru/f5ed1bcc" \h </w:instrText>
            </w:r>
            <w:r>
              <w:fldChar w:fldCharType="separate"/>
            </w:r>
            <w:r>
              <w:rPr>
                <w:rFonts w:ascii="Times New Roman" w:hAnsi="Times New Roman"/>
                <w:b w:val="0"/>
                <w:i w:val="0"/>
                <w:color w:val="0000FF"/>
                <w:sz w:val="22"/>
                <w:u w:val="single"/>
              </w:rPr>
              <w:t>https://m.edsoo.ru/f5ed1bcc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"https://m.edsoo.ru/f5ed1dca" \h </w:instrText>
            </w:r>
            <w:r>
              <w:fldChar w:fldCharType="separate"/>
            </w:r>
            <w:r>
              <w:rPr>
                <w:rFonts w:ascii="Times New Roman" w:hAnsi="Times New Roman"/>
                <w:b w:val="0"/>
                <w:i w:val="0"/>
                <w:color w:val="0000FF"/>
                <w:sz w:val="22"/>
                <w:u w:val="single"/>
              </w:rPr>
              <w:t>https://m.edsoo.ru/f5ed1dca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"https://m.edsoo.ru/f5ed218a" \h </w:instrText>
            </w:r>
            <w:r>
              <w:fldChar w:fldCharType="separate"/>
            </w:r>
            <w:r>
              <w:rPr>
                <w:rFonts w:ascii="Times New Roman" w:hAnsi="Times New Roman"/>
                <w:b w:val="0"/>
                <w:i w:val="0"/>
                <w:color w:val="0000FF"/>
                <w:sz w:val="22"/>
                <w:u w:val="single"/>
              </w:rPr>
              <w:t>https://m.edsoo.ru/f5ed218a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"https://m.edsoo.ru/f5ed23b0" \h </w:instrText>
            </w:r>
            <w:r>
              <w:fldChar w:fldCharType="separate"/>
            </w:r>
            <w:r>
              <w:rPr>
                <w:rFonts w:ascii="Times New Roman" w:hAnsi="Times New Roman"/>
                <w:b w:val="0"/>
                <w:i w:val="0"/>
                <w:color w:val="0000FF"/>
                <w:sz w:val="22"/>
                <w:u w:val="single"/>
              </w:rPr>
              <w:t>https://m.edsoo.ru/f5ed23b0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"https://m.edsoo.ru/f5ed25d6" \h </w:instrText>
            </w:r>
            <w:r>
              <w:fldChar w:fldCharType="separate"/>
            </w:r>
            <w:r>
              <w:rPr>
                <w:rFonts w:ascii="Times New Roman" w:hAnsi="Times New Roman"/>
                <w:b w:val="0"/>
                <w:i w:val="0"/>
                <w:color w:val="0000FF"/>
                <w:sz w:val="22"/>
                <w:u w:val="single"/>
              </w:rPr>
              <w:t>https://m.edsoo.ru/f5ed25d6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352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85" w:type="dxa"/>
            <w:tcMar>
              <w:top w:w="50" w:type="dxa"/>
              <w:left w:w="100" w:type="dxa"/>
            </w:tcMar>
            <w:vAlign w:val="center"/>
          </w:tcPr>
          <w:p>
            <w:pPr>
              <w:spacing w:before="0" w:after="0" w:line="276" w:lineRule="auto"/>
              <w:ind w:left="135"/>
              <w:jc w:val="center"/>
            </w:pPr>
          </w:p>
        </w:tc>
        <w:tc>
          <w:tcPr>
            <w:tcW w:w="1587" w:type="dxa"/>
            <w:tcMar>
              <w:top w:w="50" w:type="dxa"/>
              <w:left w:w="100" w:type="dxa"/>
            </w:tcMar>
            <w:vAlign w:val="center"/>
          </w:tcPr>
          <w:p>
            <w:pPr>
              <w:spacing w:before="0" w:after="0" w:line="276" w:lineRule="auto"/>
              <w:ind w:left="135"/>
              <w:jc w:val="center"/>
            </w:pPr>
          </w:p>
        </w:tc>
        <w:tc>
          <w:tcPr>
            <w:tcW w:w="1120" w:type="dxa"/>
            <w:tcMar>
              <w:top w:w="50" w:type="dxa"/>
              <w:left w:w="100" w:type="dxa"/>
            </w:tcMar>
            <w:vAlign w:val="center"/>
          </w:tcPr>
          <w:p>
            <w:pPr>
              <w:spacing w:before="0" w:after="0"/>
              <w:ind w:left="135"/>
              <w:jc w:val="left"/>
            </w:pPr>
          </w:p>
        </w:tc>
        <w:tc>
          <w:tcPr>
            <w:tcW w:w="1933"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"https://m.edsoo.ru/f5ed27a2" \h </w:instrText>
            </w:r>
            <w:r>
              <w:fldChar w:fldCharType="separate"/>
            </w:r>
            <w:r>
              <w:rPr>
                <w:rFonts w:ascii="Times New Roman" w:hAnsi="Times New Roman"/>
                <w:b w:val="0"/>
                <w:i w:val="0"/>
                <w:color w:val="0000FF"/>
                <w:sz w:val="22"/>
                <w:u w:val="single"/>
              </w:rPr>
              <w:t>https://m.edsoo.ru/f5ed27a2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24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68 </w:t>
            </w:r>
          </w:p>
        </w:tc>
        <w:tc>
          <w:tcPr>
            <w:tcW w:w="148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58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19"/>
        <w:gridCol w:w="4373"/>
        <w:gridCol w:w="1144"/>
        <w:gridCol w:w="1318"/>
        <w:gridCol w:w="1402"/>
        <w:gridCol w:w="993"/>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43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12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194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802"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496"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59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структура общества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"https://m.edsoo.ru/f5ed0088" \h </w:instrText>
            </w:r>
            <w:r>
              <w:fldChar w:fldCharType="separate"/>
            </w:r>
            <w:r>
              <w:rPr>
                <w:rFonts w:ascii="Times New Roman" w:hAnsi="Times New Roman"/>
                <w:b w:val="0"/>
                <w:i w:val="0"/>
                <w:color w:val="0000FF"/>
                <w:sz w:val="22"/>
                <w:u w:val="single"/>
              </w:rPr>
              <w:t>https://m.edsoo.ru/f5ed0088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стратификация российского общества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"https://m.edsoo.ru/f5ed0286" \h </w:instrText>
            </w:r>
            <w:r>
              <w:fldChar w:fldCharType="separate"/>
            </w:r>
            <w:r>
              <w:rPr>
                <w:rFonts w:ascii="Times New Roman" w:hAnsi="Times New Roman"/>
                <w:b w:val="0"/>
                <w:i w:val="0"/>
                <w:color w:val="0000FF"/>
                <w:sz w:val="22"/>
                <w:u w:val="single"/>
              </w:rPr>
              <w:t>https://m.edsoo.ru/f5ed0286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Социальное положение личности в обществе и пути его изменения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"https://m.edsoo.ru/f5ed0416" \h </w:instrText>
            </w:r>
            <w:r>
              <w:fldChar w:fldCharType="separate"/>
            </w:r>
            <w:r>
              <w:rPr>
                <w:rFonts w:ascii="Times New Roman" w:hAnsi="Times New Roman"/>
                <w:b w:val="0"/>
                <w:i w:val="0"/>
                <w:color w:val="0000FF"/>
                <w:sz w:val="22"/>
                <w:u w:val="single"/>
              </w:rPr>
              <w:t>https://m.edsoo.ru/f5ed0416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мобильность и ее виды</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Семья как социальный институт</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"https://m.edsoo.ru/f5ed112c" \h </w:instrText>
            </w:r>
            <w:r>
              <w:fldChar w:fldCharType="separate"/>
            </w:r>
            <w:r>
              <w:rPr>
                <w:rFonts w:ascii="Times New Roman" w:hAnsi="Times New Roman"/>
                <w:b w:val="0"/>
                <w:i w:val="0"/>
                <w:color w:val="0000FF"/>
                <w:sz w:val="22"/>
                <w:u w:val="single"/>
              </w:rPr>
              <w:t>https://m.edsoo.ru/f5ed112c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Семья и семейные ценности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"https://m.edsoo.ru/f5ed129e" \h </w:instrText>
            </w:r>
            <w:r>
              <w:fldChar w:fldCharType="separate"/>
            </w:r>
            <w:r>
              <w:rPr>
                <w:rFonts w:ascii="Times New Roman" w:hAnsi="Times New Roman"/>
                <w:b w:val="0"/>
                <w:i w:val="0"/>
                <w:color w:val="0000FF"/>
                <w:sz w:val="22"/>
                <w:u w:val="single"/>
              </w:rPr>
              <w:t>https://m.edsoo.ru/f5ed129e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Этнические общности и нации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"https://m.edsoo.ru/f5ed0de4" \h </w:instrText>
            </w:r>
            <w:r>
              <w:fldChar w:fldCharType="separate"/>
            </w:r>
            <w:r>
              <w:rPr>
                <w:rFonts w:ascii="Times New Roman" w:hAnsi="Times New Roman"/>
                <w:b w:val="0"/>
                <w:i w:val="0"/>
                <w:color w:val="0000FF"/>
                <w:sz w:val="22"/>
                <w:u w:val="single"/>
              </w:rPr>
              <w:t>https://m.edsoo.ru/f5ed0de4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Национальная политика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"https://m.edsoo.ru/f5ed0fba" \h </w:instrText>
            </w:r>
            <w:r>
              <w:fldChar w:fldCharType="separate"/>
            </w:r>
            <w:r>
              <w:rPr>
                <w:rFonts w:ascii="Times New Roman" w:hAnsi="Times New Roman"/>
                <w:b w:val="0"/>
                <w:i w:val="0"/>
                <w:color w:val="0000FF"/>
                <w:sz w:val="22"/>
                <w:u w:val="single"/>
              </w:rPr>
              <w:t>https://m.edsoo.ru/f5ed0fba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нормы и отклоняющееся поведение</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"https://m.edsoo.ru/f5ed092a" \h </w:instrText>
            </w:r>
            <w:r>
              <w:fldChar w:fldCharType="separate"/>
            </w:r>
            <w:r>
              <w:rPr>
                <w:rFonts w:ascii="Times New Roman" w:hAnsi="Times New Roman"/>
                <w:b w:val="0"/>
                <w:i w:val="0"/>
                <w:color w:val="0000FF"/>
                <w:sz w:val="22"/>
                <w:u w:val="single"/>
              </w:rPr>
              <w:t>https://m.edsoo.ru/f5ed092a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Социальный контроль</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"https://m.edsoo.ru/f5ed0ad8" \h </w:instrText>
            </w:r>
            <w:r>
              <w:fldChar w:fldCharType="separate"/>
            </w:r>
            <w:r>
              <w:rPr>
                <w:rFonts w:ascii="Times New Roman" w:hAnsi="Times New Roman"/>
                <w:b w:val="0"/>
                <w:i w:val="0"/>
                <w:color w:val="0000FF"/>
                <w:sz w:val="22"/>
                <w:u w:val="single"/>
              </w:rPr>
              <w:t>https://m.edsoo.ru/f5ed0ad8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Социальный конфликт</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"https://m.edsoo.ru/f5ed07a4" \h </w:instrText>
            </w:r>
            <w:r>
              <w:fldChar w:fldCharType="separate"/>
            </w:r>
            <w:r>
              <w:rPr>
                <w:rFonts w:ascii="Times New Roman" w:hAnsi="Times New Roman"/>
                <w:b w:val="0"/>
                <w:i w:val="0"/>
                <w:color w:val="0000FF"/>
                <w:sz w:val="22"/>
                <w:u w:val="single"/>
              </w:rPr>
              <w:t>https://m.edsoo.ru/f5ed07a4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профессиональной деятельности социолога и социального психолога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"Социальная сфера"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"Социальная сфера"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власть и политические отношения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"https://m.edsoo.ru/f5ed2b30" \h </w:instrText>
            </w:r>
            <w:r>
              <w:fldChar w:fldCharType="separate"/>
            </w:r>
            <w:r>
              <w:rPr>
                <w:rFonts w:ascii="Times New Roman" w:hAnsi="Times New Roman"/>
                <w:b w:val="0"/>
                <w:i w:val="0"/>
                <w:color w:val="0000FF"/>
                <w:sz w:val="22"/>
                <w:u w:val="single"/>
              </w:rPr>
              <w:t>https://m.edsoo.ru/f5ed2b30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Политические институты</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"https://m.edsoo.ru/f5ed2964" \h </w:instrText>
            </w:r>
            <w:r>
              <w:fldChar w:fldCharType="separate"/>
            </w:r>
            <w:r>
              <w:rPr>
                <w:rFonts w:ascii="Times New Roman" w:hAnsi="Times New Roman"/>
                <w:b w:val="0"/>
                <w:i w:val="0"/>
                <w:color w:val="0000FF"/>
                <w:sz w:val="22"/>
                <w:u w:val="single"/>
              </w:rPr>
              <w:t>https://m.edsoo.ru/f5ed2964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система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"https://m.edsoo.ru/f5ed2cf2" \h </w:instrText>
            </w:r>
            <w:r>
              <w:fldChar w:fldCharType="separate"/>
            </w:r>
            <w:r>
              <w:rPr>
                <w:rFonts w:ascii="Times New Roman" w:hAnsi="Times New Roman"/>
                <w:b w:val="0"/>
                <w:i w:val="0"/>
                <w:color w:val="0000FF"/>
                <w:sz w:val="22"/>
                <w:u w:val="single"/>
              </w:rPr>
              <w:t>https://m.edsoo.ru/f5ed2cf2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Государство - основной институт политической системы</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"https://m.edsoo.ru/f5ed2efa" \h </w:instrText>
            </w:r>
            <w:r>
              <w:fldChar w:fldCharType="separate"/>
            </w:r>
            <w:r>
              <w:rPr>
                <w:rFonts w:ascii="Times New Roman" w:hAnsi="Times New Roman"/>
                <w:b w:val="0"/>
                <w:i w:val="0"/>
                <w:color w:val="0000FF"/>
                <w:sz w:val="22"/>
                <w:u w:val="single"/>
              </w:rPr>
              <w:t>https://m.edsoo.ru/f5ed2efa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Формы государства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"https://m.edsoo.ru/f5ed3274" \h </w:instrText>
            </w:r>
            <w:r>
              <w:fldChar w:fldCharType="separate"/>
            </w:r>
            <w:r>
              <w:rPr>
                <w:rFonts w:ascii="Times New Roman" w:hAnsi="Times New Roman"/>
                <w:b w:val="0"/>
                <w:i w:val="0"/>
                <w:color w:val="0000FF"/>
                <w:sz w:val="22"/>
                <w:u w:val="single"/>
              </w:rPr>
              <w:t>https://m.edsoo.ru/f5ed3274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конституционного строя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"https://m.edsoo.ru/f84050c4" \h </w:instrText>
            </w:r>
            <w:r>
              <w:fldChar w:fldCharType="separate"/>
            </w:r>
            <w:r>
              <w:rPr>
                <w:rFonts w:ascii="Times New Roman" w:hAnsi="Times New Roman"/>
                <w:b w:val="0"/>
                <w:i w:val="0"/>
                <w:color w:val="0000FF"/>
                <w:sz w:val="22"/>
                <w:u w:val="single"/>
              </w:rPr>
              <w:t>https://m.edsoo.ru/f84050c4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Государство Российская Федерация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"https://m.edsoo.ru/f5ed347c" \h </w:instrText>
            </w:r>
            <w:r>
              <w:fldChar w:fldCharType="separate"/>
            </w:r>
            <w:r>
              <w:rPr>
                <w:rFonts w:ascii="Times New Roman" w:hAnsi="Times New Roman"/>
                <w:b w:val="0"/>
                <w:i w:val="0"/>
                <w:color w:val="0000FF"/>
                <w:sz w:val="22"/>
                <w:u w:val="single"/>
              </w:rPr>
              <w:t>https://m.edsoo.ru/f5ed347c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Государственное управление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"https://m.edsoo.ru/f5ed363e" \h </w:instrText>
            </w:r>
            <w:r>
              <w:fldChar w:fldCharType="separate"/>
            </w:r>
            <w:r>
              <w:rPr>
                <w:rFonts w:ascii="Times New Roman" w:hAnsi="Times New Roman"/>
                <w:b w:val="0"/>
                <w:i w:val="0"/>
                <w:color w:val="0000FF"/>
                <w:sz w:val="22"/>
                <w:u w:val="single"/>
              </w:rPr>
              <w:t>https://m.edsoo.ru/f5ed363e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Национальная безопасность</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"https://m.edsoo.ru/f8409a34" \h </w:instrText>
            </w:r>
            <w:r>
              <w:fldChar w:fldCharType="separate"/>
            </w:r>
            <w:r>
              <w:rPr>
                <w:rFonts w:ascii="Times New Roman" w:hAnsi="Times New Roman"/>
                <w:b w:val="0"/>
                <w:i w:val="0"/>
                <w:color w:val="0000FF"/>
                <w:sz w:val="22"/>
                <w:u w:val="single"/>
              </w:rPr>
              <w:t>https://m.edsoo.ru/f8409a34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культура общества и личности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"https://m.edsoo.ru/f5ed49b2" \h </w:instrText>
            </w:r>
            <w:r>
              <w:fldChar w:fldCharType="separate"/>
            </w:r>
            <w:r>
              <w:rPr>
                <w:rFonts w:ascii="Times New Roman" w:hAnsi="Times New Roman"/>
                <w:b w:val="0"/>
                <w:i w:val="0"/>
                <w:color w:val="0000FF"/>
                <w:sz w:val="22"/>
                <w:u w:val="single"/>
              </w:rPr>
              <w:t>https://m.edsoo.ru/f5ed49b2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идеология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"https://m.edsoo.ru/f5ed414c" \h </w:instrText>
            </w:r>
            <w:r>
              <w:fldChar w:fldCharType="separate"/>
            </w:r>
            <w:r>
              <w:rPr>
                <w:rFonts w:ascii="Times New Roman" w:hAnsi="Times New Roman"/>
                <w:b w:val="0"/>
                <w:i w:val="0"/>
                <w:color w:val="0000FF"/>
                <w:sz w:val="22"/>
                <w:u w:val="single"/>
              </w:rPr>
              <w:t>https://m.edsoo.ru/f5ed414c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Политический процесс</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"https://m.edsoo.ru/f5ed4b56" \h </w:instrText>
            </w:r>
            <w:r>
              <w:fldChar w:fldCharType="separate"/>
            </w:r>
            <w:r>
              <w:rPr>
                <w:rFonts w:ascii="Times New Roman" w:hAnsi="Times New Roman"/>
                <w:b w:val="0"/>
                <w:i w:val="0"/>
                <w:color w:val="0000FF"/>
                <w:sz w:val="22"/>
                <w:u w:val="single"/>
              </w:rPr>
              <w:t>https://m.edsoo.ru/f5ed4b56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Участники политического процесса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"https://m.edsoo.ru/f5ed4dae" \h </w:instrText>
            </w:r>
            <w:r>
              <w:fldChar w:fldCharType="separate"/>
            </w:r>
            <w:r>
              <w:rPr>
                <w:rFonts w:ascii="Times New Roman" w:hAnsi="Times New Roman"/>
                <w:b w:val="0"/>
                <w:i w:val="0"/>
                <w:color w:val="0000FF"/>
                <w:sz w:val="22"/>
                <w:u w:val="single"/>
              </w:rPr>
              <w:t>https://m.edsoo.ru/f5ed4dae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Политические партии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"https://m.edsoo.ru/f5ed4444" \h </w:instrText>
            </w:r>
            <w:r>
              <w:fldChar w:fldCharType="separate"/>
            </w:r>
            <w:r>
              <w:rPr>
                <w:rFonts w:ascii="Times New Roman" w:hAnsi="Times New Roman"/>
                <w:b w:val="0"/>
                <w:i w:val="0"/>
                <w:color w:val="0000FF"/>
                <w:sz w:val="22"/>
                <w:u w:val="single"/>
              </w:rPr>
              <w:t>https://m.edsoo.ru/f5ed4444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Типы избирательных систем</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"https://m.edsoo.ru/f5ed39c2" \h </w:instrText>
            </w:r>
            <w:r>
              <w:fldChar w:fldCharType="separate"/>
            </w:r>
            <w:r>
              <w:rPr>
                <w:rFonts w:ascii="Times New Roman" w:hAnsi="Times New Roman"/>
                <w:b w:val="0"/>
                <w:i w:val="0"/>
                <w:color w:val="0000FF"/>
                <w:sz w:val="22"/>
                <w:u w:val="single"/>
              </w:rPr>
              <w:t>https://m.edsoo.ru/f5ed39c2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Избирательная система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"https://m.edsoo.ru/f5ed380a" \h </w:instrText>
            </w:r>
            <w:r>
              <w:fldChar w:fldCharType="separate"/>
            </w:r>
            <w:r>
              <w:rPr>
                <w:rFonts w:ascii="Times New Roman" w:hAnsi="Times New Roman"/>
                <w:b w:val="0"/>
                <w:i w:val="0"/>
                <w:color w:val="0000FF"/>
                <w:sz w:val="22"/>
                <w:u w:val="single"/>
              </w:rPr>
              <w:t>https://m.edsoo.ru/f5ed380a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элита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"https://m.edsoo.ru/f5ed3d46" \h </w:instrText>
            </w:r>
            <w:r>
              <w:fldChar w:fldCharType="separate"/>
            </w:r>
            <w:r>
              <w:rPr>
                <w:rFonts w:ascii="Times New Roman" w:hAnsi="Times New Roman"/>
                <w:b w:val="0"/>
                <w:i w:val="0"/>
                <w:color w:val="0000FF"/>
                <w:sz w:val="22"/>
                <w:u w:val="single"/>
              </w:rPr>
              <w:t>https://m.edsoo.ru/f5ed3d46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Политическое лидерство</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"https://m.edsoo.ru/f5ed3f94" \h </w:instrText>
            </w:r>
            <w:r>
              <w:fldChar w:fldCharType="separate"/>
            </w:r>
            <w:r>
              <w:rPr>
                <w:rFonts w:ascii="Times New Roman" w:hAnsi="Times New Roman"/>
                <w:b w:val="0"/>
                <w:i w:val="0"/>
                <w:color w:val="0000FF"/>
                <w:sz w:val="22"/>
                <w:u w:val="single"/>
              </w:rPr>
              <w:t>https://m.edsoo.ru/f5ed3f94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"Политическая сфера"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"https://m.edsoo.ru/f5ed536c" \h </w:instrText>
            </w:r>
            <w:r>
              <w:fldChar w:fldCharType="separate"/>
            </w:r>
            <w:r>
              <w:rPr>
                <w:rFonts w:ascii="Times New Roman" w:hAnsi="Times New Roman"/>
                <w:b w:val="0"/>
                <w:i w:val="0"/>
                <w:color w:val="0000FF"/>
                <w:sz w:val="22"/>
                <w:u w:val="single"/>
              </w:rPr>
              <w:t>https://m.edsoo.ru/f5ed536c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"Политическая сфера"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"https://m.edsoo.ru/f5ed5538" \h </w:instrText>
            </w:r>
            <w:r>
              <w:fldChar w:fldCharType="separate"/>
            </w:r>
            <w:r>
              <w:rPr>
                <w:rFonts w:ascii="Times New Roman" w:hAnsi="Times New Roman"/>
                <w:b w:val="0"/>
                <w:i w:val="0"/>
                <w:color w:val="0000FF"/>
                <w:sz w:val="22"/>
                <w:u w:val="single"/>
              </w:rPr>
              <w:t>https://m.edsoo.ru/f5ed5538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Система права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"https://m.edsoo.ru/f5ed5772" \h </w:instrText>
            </w:r>
            <w:r>
              <w:fldChar w:fldCharType="separate"/>
            </w:r>
            <w:r>
              <w:rPr>
                <w:rFonts w:ascii="Times New Roman" w:hAnsi="Times New Roman"/>
                <w:b w:val="0"/>
                <w:i w:val="0"/>
                <w:color w:val="0000FF"/>
                <w:sz w:val="22"/>
                <w:u w:val="single"/>
              </w:rPr>
              <w:t>https://m.edsoo.ru/f5ed5772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Правовые отношения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Правонарушения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Правонарушение и юридическая ответственность</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Конституция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"https://m.edsoo.ru/f84050c4" \h </w:instrText>
            </w:r>
            <w:r>
              <w:fldChar w:fldCharType="separate"/>
            </w:r>
            <w:r>
              <w:rPr>
                <w:rFonts w:ascii="Times New Roman" w:hAnsi="Times New Roman"/>
                <w:b w:val="0"/>
                <w:i w:val="0"/>
                <w:color w:val="0000FF"/>
                <w:sz w:val="22"/>
                <w:u w:val="single"/>
              </w:rPr>
              <w:t>https://m.edsoo.ru/f84050c4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Конституционные права и свободы человека и гражданина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"https://m.edsoo.ru/f8405614" \h </w:instrText>
            </w:r>
            <w:r>
              <w:fldChar w:fldCharType="separate"/>
            </w:r>
            <w:r>
              <w:rPr>
                <w:rFonts w:ascii="Times New Roman" w:hAnsi="Times New Roman"/>
                <w:b w:val="0"/>
                <w:i w:val="0"/>
                <w:color w:val="0000FF"/>
                <w:sz w:val="22"/>
                <w:u w:val="single"/>
              </w:rPr>
              <w:t>https://m.edsoo.ru/f8405614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Конституционные обязанности гражданина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Механизмы защиты прав человека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"https://m.edsoo.ru/f84096d8" \h </w:instrText>
            </w:r>
            <w:r>
              <w:fldChar w:fldCharType="separate"/>
            </w:r>
            <w:r>
              <w:rPr>
                <w:rFonts w:ascii="Times New Roman" w:hAnsi="Times New Roman"/>
                <w:b w:val="0"/>
                <w:i w:val="0"/>
                <w:color w:val="0000FF"/>
                <w:sz w:val="22"/>
                <w:u w:val="single"/>
              </w:rPr>
              <w:t>https://m.edsoo.ru/f84096d8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гражданских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"https://m.edsoo.ru/f8407658" \h </w:instrText>
            </w:r>
            <w:r>
              <w:fldChar w:fldCharType="separate"/>
            </w:r>
            <w:r>
              <w:rPr>
                <w:rFonts w:ascii="Times New Roman" w:hAnsi="Times New Roman"/>
                <w:b w:val="0"/>
                <w:i w:val="0"/>
                <w:color w:val="0000FF"/>
                <w:sz w:val="22"/>
                <w:u w:val="single"/>
              </w:rPr>
              <w:t>https://m.edsoo.ru/f8407658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Организационно-правовые формы юридических лиц</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"https://m.edsoo.ru/f8407e0a" \h </w:instrText>
            </w:r>
            <w:r>
              <w:fldChar w:fldCharType="separate"/>
            </w:r>
            <w:r>
              <w:rPr>
                <w:rFonts w:ascii="Times New Roman" w:hAnsi="Times New Roman"/>
                <w:b w:val="0"/>
                <w:i w:val="0"/>
                <w:color w:val="0000FF"/>
                <w:sz w:val="22"/>
                <w:u w:val="single"/>
              </w:rPr>
              <w:t>https://m.edsoo.ru/f8407e0a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семейных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"https://m.edsoo.ru/f8407fe0" \h </w:instrText>
            </w:r>
            <w:r>
              <w:fldChar w:fldCharType="separate"/>
            </w:r>
            <w:r>
              <w:rPr>
                <w:rFonts w:ascii="Times New Roman" w:hAnsi="Times New Roman"/>
                <w:b w:val="0"/>
                <w:i w:val="0"/>
                <w:color w:val="0000FF"/>
                <w:sz w:val="22"/>
                <w:u w:val="single"/>
              </w:rPr>
              <w:t>https://m.edsoo.ru/f8407fe0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Права и обязанности родителей и детей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"https://m.edsoo.ru/f8408382" \h </w:instrText>
            </w:r>
            <w:r>
              <w:fldChar w:fldCharType="separate"/>
            </w:r>
            <w:r>
              <w:rPr>
                <w:rFonts w:ascii="Times New Roman" w:hAnsi="Times New Roman"/>
                <w:b w:val="0"/>
                <w:i w:val="0"/>
                <w:color w:val="0000FF"/>
                <w:sz w:val="22"/>
                <w:u w:val="single"/>
              </w:rPr>
              <w:t>https://m.edsoo.ru/f8408382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трудовых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"https://m.edsoo.ru/f840876a" \h </w:instrText>
            </w:r>
            <w:r>
              <w:fldChar w:fldCharType="separate"/>
            </w:r>
            <w:r>
              <w:rPr>
                <w:rFonts w:ascii="Times New Roman" w:hAnsi="Times New Roman"/>
                <w:b w:val="0"/>
                <w:i w:val="0"/>
                <w:color w:val="0000FF"/>
                <w:sz w:val="22"/>
                <w:u w:val="single"/>
              </w:rPr>
              <w:t>https://m.edsoo.ru/f840876a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налоговых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"https://m.edsoo.ru/f84058f8" \h </w:instrText>
            </w:r>
            <w:r>
              <w:fldChar w:fldCharType="separate"/>
            </w:r>
            <w:r>
              <w:rPr>
                <w:rFonts w:ascii="Times New Roman" w:hAnsi="Times New Roman"/>
                <w:b w:val="0"/>
                <w:i w:val="0"/>
                <w:color w:val="0000FF"/>
                <w:sz w:val="22"/>
                <w:u w:val="single"/>
              </w:rPr>
              <w:t>https://m.edsoo.ru/f84058f8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образовательных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"https://m.edsoo.ru/f84085e4" \h </w:instrText>
            </w:r>
            <w:r>
              <w:fldChar w:fldCharType="separate"/>
            </w:r>
            <w:r>
              <w:rPr>
                <w:rFonts w:ascii="Times New Roman" w:hAnsi="Times New Roman"/>
                <w:b w:val="0"/>
                <w:i w:val="0"/>
                <w:color w:val="0000FF"/>
                <w:sz w:val="22"/>
                <w:u w:val="single"/>
              </w:rPr>
              <w:t>https://m.edsoo.ru/f84085e4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Система образования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Правовое регулирование административных правоотношений</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"https://m.edsoo.ru/f84091d8" \h </w:instrText>
            </w:r>
            <w:r>
              <w:fldChar w:fldCharType="separate"/>
            </w:r>
            <w:r>
              <w:rPr>
                <w:rFonts w:ascii="Times New Roman" w:hAnsi="Times New Roman"/>
                <w:b w:val="0"/>
                <w:i w:val="0"/>
                <w:color w:val="0000FF"/>
                <w:sz w:val="22"/>
                <w:u w:val="single"/>
              </w:rPr>
              <w:t>https://m.edsoo.ru/f84091d8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Экологическое законодательство</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"https://m.edsoo.ru/f840608c" \h </w:instrText>
            </w:r>
            <w:r>
              <w:fldChar w:fldCharType="separate"/>
            </w:r>
            <w:r>
              <w:rPr>
                <w:rFonts w:ascii="Times New Roman" w:hAnsi="Times New Roman"/>
                <w:b w:val="0"/>
                <w:i w:val="0"/>
                <w:color w:val="0000FF"/>
                <w:sz w:val="22"/>
                <w:u w:val="single"/>
              </w:rPr>
              <w:t>https://m.edsoo.ru/f840608c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Уголовное право</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"https://m.edsoo.ru/f8409354" \h </w:instrText>
            </w:r>
            <w:r>
              <w:fldChar w:fldCharType="separate"/>
            </w:r>
            <w:r>
              <w:rPr>
                <w:rFonts w:ascii="Times New Roman" w:hAnsi="Times New Roman"/>
                <w:b w:val="0"/>
                <w:i w:val="0"/>
                <w:color w:val="0000FF"/>
                <w:sz w:val="22"/>
                <w:u w:val="single"/>
              </w:rPr>
              <w:t>https://m.edsoo.ru/f8409354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уголовной ответственности несовершеннолетних</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"https://m.edsoo.ru/f8409354" \h </w:instrText>
            </w:r>
            <w:r>
              <w:fldChar w:fldCharType="separate"/>
            </w:r>
            <w:r>
              <w:rPr>
                <w:rFonts w:ascii="Times New Roman" w:hAnsi="Times New Roman"/>
                <w:b w:val="0"/>
                <w:i w:val="0"/>
                <w:color w:val="0000FF"/>
                <w:sz w:val="22"/>
                <w:u w:val="single"/>
              </w:rPr>
              <w:t>https://m.edsoo.ru/f8409354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принципы конституционного, арбитражного процессов</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"https://m.edsoo.ru/f84094f8" \h </w:instrText>
            </w:r>
            <w:r>
              <w:fldChar w:fldCharType="separate"/>
            </w:r>
            <w:r>
              <w:rPr>
                <w:rFonts w:ascii="Times New Roman" w:hAnsi="Times New Roman"/>
                <w:b w:val="0"/>
                <w:i w:val="0"/>
                <w:color w:val="0000FF"/>
                <w:sz w:val="22"/>
                <w:u w:val="single"/>
              </w:rPr>
              <w:t>https://m.edsoo.ru/f84094f8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принципы гражданского процесса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"https://m.edsoo.ru/f8408fe4" \h </w:instrText>
            </w:r>
            <w:r>
              <w:fldChar w:fldCharType="separate"/>
            </w:r>
            <w:r>
              <w:rPr>
                <w:rFonts w:ascii="Times New Roman" w:hAnsi="Times New Roman"/>
                <w:b w:val="0"/>
                <w:i w:val="0"/>
                <w:color w:val="0000FF"/>
                <w:sz w:val="22"/>
                <w:u w:val="single"/>
              </w:rPr>
              <w:t>https://m.edsoo.ru/f8408fe4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принципы административного процесса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"https://m.edsoo.ru/f84091d8" \h </w:instrText>
            </w:r>
            <w:r>
              <w:fldChar w:fldCharType="separate"/>
            </w:r>
            <w:r>
              <w:rPr>
                <w:rFonts w:ascii="Times New Roman" w:hAnsi="Times New Roman"/>
                <w:b w:val="0"/>
                <w:i w:val="0"/>
                <w:color w:val="0000FF"/>
                <w:sz w:val="22"/>
                <w:u w:val="single"/>
              </w:rPr>
              <w:t>https://m.edsoo.ru/f84091d8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принципы уголовного процесса</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"https://m.edsoo.ru/f8409354" \h </w:instrText>
            </w:r>
            <w:r>
              <w:fldChar w:fldCharType="separate"/>
            </w:r>
            <w:r>
              <w:rPr>
                <w:rFonts w:ascii="Times New Roman" w:hAnsi="Times New Roman"/>
                <w:b w:val="0"/>
                <w:i w:val="0"/>
                <w:color w:val="0000FF"/>
                <w:sz w:val="22"/>
                <w:u w:val="single"/>
              </w:rPr>
              <w:t>https://m.edsoo.ru/f8409354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"https://m.edsoo.ru/f8409be2" \h </w:instrText>
            </w:r>
            <w:r>
              <w:fldChar w:fldCharType="separate"/>
            </w:r>
            <w:r>
              <w:rPr>
                <w:rFonts w:ascii="Times New Roman" w:hAnsi="Times New Roman"/>
                <w:b w:val="0"/>
                <w:i w:val="0"/>
                <w:color w:val="0000FF"/>
                <w:sz w:val="22"/>
                <w:u w:val="single"/>
              </w:rPr>
              <w:t>https://m.edsoo.ru/f8409be2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"https://m.edsoo.ru/f8409dae" \h </w:instrText>
            </w:r>
            <w:r>
              <w:fldChar w:fldCharType="separate"/>
            </w:r>
            <w:r>
              <w:rPr>
                <w:rFonts w:ascii="Times New Roman" w:hAnsi="Times New Roman"/>
                <w:b w:val="0"/>
                <w:i w:val="0"/>
                <w:color w:val="0000FF"/>
                <w:sz w:val="22"/>
                <w:u w:val="single"/>
              </w:rPr>
              <w:t>https://m.edsoo.ru/f8409dae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"https://m.edsoo.ru/f840b73a" \h </w:instrText>
            </w:r>
            <w:r>
              <w:fldChar w:fldCharType="separate"/>
            </w:r>
            <w:r>
              <w:rPr>
                <w:rFonts w:ascii="Times New Roman" w:hAnsi="Times New Roman"/>
                <w:b w:val="0"/>
                <w:i w:val="0"/>
                <w:color w:val="0000FF"/>
                <w:sz w:val="22"/>
                <w:u w:val="single"/>
              </w:rPr>
              <w:t>https://m.edsoo.ru/f840b73a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"https://m.edsoo.ru/f840b8f2" \h </w:instrText>
            </w:r>
            <w:r>
              <w:fldChar w:fldCharType="separate"/>
            </w:r>
            <w:r>
              <w:rPr>
                <w:rFonts w:ascii="Times New Roman" w:hAnsi="Times New Roman"/>
                <w:b w:val="0"/>
                <w:i w:val="0"/>
                <w:color w:val="0000FF"/>
                <w:sz w:val="22"/>
                <w:u w:val="single"/>
              </w:rPr>
              <w:t>https://m.edsoo.ru/f840b8f2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"https://m.edsoo.ru/f840baa0" \h </w:instrText>
            </w:r>
            <w:r>
              <w:fldChar w:fldCharType="separate"/>
            </w:r>
            <w:r>
              <w:rPr>
                <w:rFonts w:ascii="Times New Roman" w:hAnsi="Times New Roman"/>
                <w:b w:val="0"/>
                <w:i w:val="0"/>
                <w:color w:val="0000FF"/>
                <w:sz w:val="22"/>
                <w:u w:val="single"/>
              </w:rPr>
              <w:t>https://m.edsoo.ru/f840baa0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3432"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496" w:type="dxa"/>
            <w:tcMar>
              <w:top w:w="50" w:type="dxa"/>
              <w:left w:w="100" w:type="dxa"/>
            </w:tcMar>
            <w:vAlign w:val="center"/>
          </w:tcPr>
          <w:p>
            <w:pPr>
              <w:spacing w:before="0" w:after="0" w:line="276" w:lineRule="auto"/>
              <w:ind w:left="135"/>
              <w:jc w:val="center"/>
            </w:pPr>
          </w:p>
        </w:tc>
        <w:tc>
          <w:tcPr>
            <w:tcW w:w="1598" w:type="dxa"/>
            <w:tcMar>
              <w:top w:w="50" w:type="dxa"/>
              <w:left w:w="100" w:type="dxa"/>
            </w:tcMar>
            <w:vAlign w:val="center"/>
          </w:tcPr>
          <w:p>
            <w:pPr>
              <w:spacing w:before="0" w:after="0" w:line="276" w:lineRule="auto"/>
              <w:ind w:left="135"/>
              <w:jc w:val="center"/>
            </w:pPr>
          </w:p>
        </w:tc>
        <w:tc>
          <w:tcPr>
            <w:tcW w:w="1128" w:type="dxa"/>
            <w:tcMar>
              <w:top w:w="50" w:type="dxa"/>
              <w:left w:w="100" w:type="dxa"/>
            </w:tcMar>
            <w:vAlign w:val="center"/>
          </w:tcPr>
          <w:p>
            <w:pPr>
              <w:spacing w:before="0" w:after="0"/>
              <w:ind w:left="135"/>
              <w:jc w:val="left"/>
            </w:pPr>
          </w:p>
        </w:tc>
        <w:tc>
          <w:tcPr>
            <w:tcW w:w="1944"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"https://m.edsoo.ru/f840bc44" \h </w:instrText>
            </w:r>
            <w:r>
              <w:fldChar w:fldCharType="separate"/>
            </w:r>
            <w:r>
              <w:rPr>
                <w:rFonts w:ascii="Times New Roman" w:hAnsi="Times New Roman"/>
                <w:b w:val="0"/>
                <w:i w:val="0"/>
                <w:color w:val="0000FF"/>
                <w:sz w:val="22"/>
                <w:u w:val="single"/>
              </w:rPr>
              <w:t>https://m.edsoo.ru/f840bc44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26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68 </w:t>
            </w:r>
          </w:p>
        </w:tc>
        <w:tc>
          <w:tcPr>
            <w:tcW w:w="149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59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10" w:name="block-13747344"/>
    </w:p>
    <w:bookmarkEnd w:id="9"/>
    <w:bookmarkEnd w:id="10"/>
    <w:p>
      <w:pPr>
        <w:spacing w:before="0" w:after="0"/>
        <w:ind w:left="120"/>
        <w:jc w:val="left"/>
      </w:pPr>
      <w:bookmarkStart w:id="11" w:name="block-13747345"/>
      <w:r>
        <w:rPr>
          <w:rFonts w:ascii="Times New Roman" w:hAnsi="Times New Roman"/>
          <w:b/>
          <w:i w:val="0"/>
          <w:color w:val="000000"/>
          <w:sz w:val="28"/>
        </w:rPr>
        <w:t>УЧЕБНО-МЕТОДИЧЕСКОЕ ОБЕСПЕЧЕНИЕ ОБРАЗОВАТЕЛЬНОГО ПРОЦЕССА</w:t>
      </w:r>
    </w:p>
    <w:p>
      <w:pPr>
        <w:spacing w:before="0" w:after="0" w:line="480" w:lineRule="auto"/>
        <w:ind w:left="120"/>
        <w:jc w:val="left"/>
      </w:pPr>
      <w:r>
        <w:rPr>
          <w:rFonts w:ascii="Times New Roman" w:hAnsi="Times New Roman"/>
          <w:b/>
          <w:i w:val="0"/>
          <w:color w:val="000000"/>
          <w:sz w:val="28"/>
        </w:rPr>
        <w:t>ОБЯЗАТЕЛЬНЫЕ УЧЕБНЫЕ МАТЕРИАЛЫ ДЛЯ УЧЕНИКА</w:t>
      </w:r>
    </w:p>
    <w:p>
      <w:pPr>
        <w:spacing w:before="0" w:after="0" w:line="480" w:lineRule="auto"/>
        <w:ind w:left="120"/>
        <w:jc w:val="left"/>
      </w:pPr>
      <w:r>
        <w:rPr>
          <w:rFonts w:ascii="Times New Roman" w:hAnsi="Times New Roman"/>
          <w:b w:val="0"/>
          <w:i w:val="0"/>
          <w:color w:val="000000"/>
          <w:sz w:val="28"/>
        </w:rPr>
        <w:t>​‌‌​</w:t>
      </w:r>
    </w:p>
    <w:p>
      <w:pPr>
        <w:spacing w:before="0" w:after="0" w:line="480" w:lineRule="auto"/>
        <w:ind w:left="120"/>
        <w:jc w:val="left"/>
      </w:pPr>
      <w:r>
        <w:rPr>
          <w:rFonts w:ascii="Times New Roman" w:hAnsi="Times New Roman"/>
          <w:b w:val="0"/>
          <w:i w:val="0"/>
          <w:color w:val="000000"/>
          <w:sz w:val="28"/>
        </w:rPr>
        <w:t>​‌‌</w:t>
      </w:r>
    </w:p>
    <w:p>
      <w:pPr>
        <w:spacing w:before="0" w:after="0"/>
        <w:ind w:left="120"/>
        <w:jc w:val="left"/>
      </w:pPr>
      <w:r>
        <w:rPr>
          <w:rFonts w:ascii="Times New Roman" w:hAnsi="Times New Roman"/>
          <w:b w:val="0"/>
          <w:i w:val="0"/>
          <w:color w:val="000000"/>
          <w:sz w:val="28"/>
        </w:rPr>
        <w:t>​</w:t>
      </w:r>
    </w:p>
    <w:p>
      <w:pPr>
        <w:spacing w:before="0" w:after="0" w:line="480" w:lineRule="auto"/>
        <w:ind w:left="120"/>
        <w:jc w:val="left"/>
      </w:pPr>
      <w:r>
        <w:rPr>
          <w:rFonts w:ascii="Times New Roman" w:hAnsi="Times New Roman"/>
          <w:b/>
          <w:i w:val="0"/>
          <w:color w:val="000000"/>
          <w:sz w:val="28"/>
        </w:rPr>
        <w:t>МЕТОДИЧЕСКИЕ МАТЕРИАЛЫ ДЛЯ УЧИТЕЛЯ</w:t>
      </w:r>
    </w:p>
    <w:p>
      <w:pPr>
        <w:spacing w:before="0" w:after="0" w:line="480" w:lineRule="auto"/>
        <w:ind w:left="120"/>
        <w:jc w:val="left"/>
      </w:pPr>
      <w:r>
        <w:rPr>
          <w:rFonts w:ascii="Times New Roman" w:hAnsi="Times New Roman"/>
          <w:b w:val="0"/>
          <w:i w:val="0"/>
          <w:color w:val="000000"/>
          <w:sz w:val="28"/>
        </w:rPr>
        <w:t>​‌‌​</w:t>
      </w:r>
    </w:p>
    <w:p>
      <w:pPr>
        <w:spacing w:before="0" w:after="0"/>
        <w:ind w:left="120"/>
        <w:jc w:val="left"/>
      </w:pPr>
    </w:p>
    <w:p>
      <w:pPr>
        <w:spacing w:before="0" w:after="0" w:line="480" w:lineRule="auto"/>
        <w:ind w:left="120"/>
        <w:jc w:val="left"/>
      </w:pPr>
      <w:r>
        <w:rPr>
          <w:rFonts w:ascii="Times New Roman" w:hAnsi="Times New Roman"/>
          <w:b/>
          <w:i w:val="0"/>
          <w:color w:val="000000"/>
          <w:sz w:val="28"/>
        </w:rPr>
        <w:t>ЦИФРОВЫЕ ОБРАЗОВАТЕЛЬНЫЕ РЕСУРСЫ И РЕСУРСЫ СЕТИ ИНТЕРНЕТ</w:t>
      </w:r>
    </w:p>
    <w:p>
      <w:pPr>
        <w:spacing w:before="0" w:after="0" w:line="480" w:lineRule="auto"/>
        <w:ind w:left="120"/>
        <w:jc w:val="left"/>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cols w:space="720" w:num="1"/>
        </w:sectPr>
      </w:pPr>
      <w:bookmarkStart w:id="12" w:name="block-13747345"/>
    </w:p>
    <w:bookmarkEnd w:id="11"/>
    <w:bookmarkEnd w:id="12"/>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bullet"/>
      <w:lvlText w:val=""/>
      <w:lvlJc w:val="left"/>
      <w:pPr>
        <w:ind w:left="960" w:hanging="360"/>
      </w:pPr>
      <w:rPr>
        <w:rFonts w:hint="default" w:ascii="Symbol" w:hAnsi="Symbol"/>
      </w:rPr>
    </w:lvl>
  </w:abstractNum>
  <w:abstractNum w:abstractNumId="1">
    <w:nsid w:val="9C8AC8EF"/>
    <w:multiLevelType w:val="singleLevel"/>
    <w:tmpl w:val="9C8AC8EF"/>
    <w:lvl w:ilvl="0" w:tentative="0">
      <w:start w:val="1"/>
      <w:numFmt w:val="bullet"/>
      <w:lvlText w:val=""/>
      <w:lvlJc w:val="left"/>
      <w:pPr>
        <w:ind w:left="960" w:hanging="360"/>
      </w:pPr>
      <w:rPr>
        <w:rFonts w:hint="default" w:ascii="Symbol" w:hAnsi="Symbol"/>
      </w:rPr>
    </w:lvl>
  </w:abstractNum>
  <w:abstractNum w:abstractNumId="2">
    <w:nsid w:val="B5E306ED"/>
    <w:multiLevelType w:val="singleLevel"/>
    <w:tmpl w:val="B5E306ED"/>
    <w:lvl w:ilvl="0" w:tentative="0">
      <w:start w:val="1"/>
      <w:numFmt w:val="bullet"/>
      <w:lvlText w:val=""/>
      <w:lvlJc w:val="left"/>
      <w:pPr>
        <w:ind w:left="960" w:hanging="360"/>
      </w:pPr>
      <w:rPr>
        <w:rFonts w:hint="default" w:ascii="Symbol" w:hAnsi="Symbol"/>
      </w:rPr>
    </w:lvl>
  </w:abstractNum>
  <w:abstractNum w:abstractNumId="3">
    <w:nsid w:val="BF205925"/>
    <w:multiLevelType w:val="singleLevel"/>
    <w:tmpl w:val="BF205925"/>
    <w:lvl w:ilvl="0" w:tentative="0">
      <w:start w:val="1"/>
      <w:numFmt w:val="bullet"/>
      <w:lvlText w:val=""/>
      <w:lvlJc w:val="left"/>
      <w:pPr>
        <w:ind w:left="960" w:hanging="360"/>
      </w:pPr>
      <w:rPr>
        <w:rFonts w:hint="default" w:ascii="Symbol" w:hAnsi="Symbol"/>
      </w:rPr>
    </w:lvl>
  </w:abstractNum>
  <w:abstractNum w:abstractNumId="4">
    <w:nsid w:val="C8879AEF"/>
    <w:multiLevelType w:val="singleLevel"/>
    <w:tmpl w:val="C8879AEF"/>
    <w:lvl w:ilvl="0" w:tentative="0">
      <w:start w:val="1"/>
      <w:numFmt w:val="decimal"/>
      <w:lvlText w:val="%1."/>
      <w:lvlJc w:val="left"/>
      <w:pPr>
        <w:ind w:left="960" w:hanging="360"/>
      </w:pPr>
    </w:lvl>
  </w:abstractNum>
  <w:abstractNum w:abstractNumId="5">
    <w:nsid w:val="CF092B84"/>
    <w:multiLevelType w:val="singleLevel"/>
    <w:tmpl w:val="CF092B84"/>
    <w:lvl w:ilvl="0" w:tentative="0">
      <w:start w:val="1"/>
      <w:numFmt w:val="bullet"/>
      <w:lvlText w:val=""/>
      <w:lvlJc w:val="left"/>
      <w:pPr>
        <w:ind w:left="960" w:hanging="360"/>
      </w:pPr>
      <w:rPr>
        <w:rFonts w:hint="default" w:ascii="Symbol" w:hAnsi="Symbol"/>
      </w:rPr>
    </w:lvl>
  </w:abstractNum>
  <w:abstractNum w:abstractNumId="6">
    <w:nsid w:val="D7F9FE59"/>
    <w:multiLevelType w:val="singleLevel"/>
    <w:tmpl w:val="D7F9FE59"/>
    <w:lvl w:ilvl="0" w:tentative="0">
      <w:start w:val="1"/>
      <w:numFmt w:val="bullet"/>
      <w:lvlText w:val=""/>
      <w:lvlJc w:val="left"/>
      <w:pPr>
        <w:ind w:left="960" w:hanging="360"/>
      </w:pPr>
      <w:rPr>
        <w:rFonts w:hint="default" w:ascii="Symbol" w:hAnsi="Symbol"/>
      </w:rPr>
    </w:lvl>
  </w:abstractNum>
  <w:abstractNum w:abstractNumId="7">
    <w:nsid w:val="DCBA6B53"/>
    <w:multiLevelType w:val="singleLevel"/>
    <w:tmpl w:val="DCBA6B53"/>
    <w:lvl w:ilvl="0" w:tentative="0">
      <w:start w:val="2"/>
      <w:numFmt w:val="decimal"/>
      <w:lvlText w:val="%1."/>
      <w:lvlJc w:val="left"/>
      <w:pPr>
        <w:ind w:left="960" w:hanging="360"/>
      </w:pPr>
    </w:lvl>
  </w:abstractNum>
  <w:abstractNum w:abstractNumId="8">
    <w:nsid w:val="F4B5D9F5"/>
    <w:multiLevelType w:val="singleLevel"/>
    <w:tmpl w:val="F4B5D9F5"/>
    <w:lvl w:ilvl="0" w:tentative="0">
      <w:start w:val="1"/>
      <w:numFmt w:val="bullet"/>
      <w:lvlText w:val=""/>
      <w:lvlJc w:val="left"/>
      <w:pPr>
        <w:ind w:left="960" w:hanging="360"/>
      </w:pPr>
      <w:rPr>
        <w:rFonts w:hint="default" w:ascii="Symbol" w:hAnsi="Symbol"/>
      </w:rPr>
    </w:lvl>
  </w:abstractNum>
  <w:abstractNum w:abstractNumId="9">
    <w:nsid w:val="0053208E"/>
    <w:multiLevelType w:val="singleLevel"/>
    <w:tmpl w:val="0053208E"/>
    <w:lvl w:ilvl="0" w:tentative="0">
      <w:start w:val="1"/>
      <w:numFmt w:val="bullet"/>
      <w:lvlText w:val=""/>
      <w:lvlJc w:val="left"/>
      <w:pPr>
        <w:ind w:left="960" w:hanging="360"/>
      </w:pPr>
      <w:rPr>
        <w:rFonts w:hint="default" w:ascii="Symbol" w:hAnsi="Symbol"/>
      </w:rPr>
    </w:lvl>
  </w:abstractNum>
  <w:abstractNum w:abstractNumId="10">
    <w:nsid w:val="0248C179"/>
    <w:multiLevelType w:val="singleLevel"/>
    <w:tmpl w:val="0248C179"/>
    <w:lvl w:ilvl="0" w:tentative="0">
      <w:start w:val="1"/>
      <w:numFmt w:val="bullet"/>
      <w:lvlText w:val=""/>
      <w:lvlJc w:val="left"/>
      <w:pPr>
        <w:ind w:left="960" w:hanging="360"/>
      </w:pPr>
      <w:rPr>
        <w:rFonts w:hint="default" w:ascii="Symbol" w:hAnsi="Symbol"/>
      </w:rPr>
    </w:lvl>
  </w:abstractNum>
  <w:abstractNum w:abstractNumId="11">
    <w:nsid w:val="03D62ECE"/>
    <w:multiLevelType w:val="singleLevel"/>
    <w:tmpl w:val="03D62ECE"/>
    <w:lvl w:ilvl="0" w:tentative="0">
      <w:start w:val="1"/>
      <w:numFmt w:val="bullet"/>
      <w:lvlText w:val=""/>
      <w:lvlJc w:val="left"/>
      <w:pPr>
        <w:ind w:left="960" w:hanging="360"/>
      </w:pPr>
      <w:rPr>
        <w:rFonts w:hint="default" w:ascii="Symbol" w:hAnsi="Symbol"/>
      </w:rPr>
    </w:lvl>
  </w:abstractNum>
  <w:abstractNum w:abstractNumId="12">
    <w:nsid w:val="0E640482"/>
    <w:multiLevelType w:val="singleLevel"/>
    <w:tmpl w:val="0E640482"/>
    <w:lvl w:ilvl="0" w:tentative="0">
      <w:start w:val="1"/>
      <w:numFmt w:val="bullet"/>
      <w:lvlText w:val=""/>
      <w:lvlJc w:val="left"/>
      <w:pPr>
        <w:ind w:left="960" w:hanging="360"/>
      </w:pPr>
      <w:rPr>
        <w:rFonts w:hint="default" w:ascii="Symbol" w:hAnsi="Symbol"/>
      </w:rPr>
    </w:lvl>
  </w:abstractNum>
  <w:abstractNum w:abstractNumId="13">
    <w:nsid w:val="2470EC97"/>
    <w:multiLevelType w:val="singleLevel"/>
    <w:tmpl w:val="2470EC97"/>
    <w:lvl w:ilvl="0" w:tentative="0">
      <w:start w:val="1"/>
      <w:numFmt w:val="bullet"/>
      <w:lvlText w:val=""/>
      <w:lvlJc w:val="left"/>
      <w:pPr>
        <w:ind w:left="960" w:hanging="360"/>
      </w:pPr>
      <w:rPr>
        <w:rFonts w:hint="default" w:ascii="Symbol" w:hAnsi="Symbol"/>
      </w:rPr>
    </w:lvl>
  </w:abstractNum>
  <w:abstractNum w:abstractNumId="14">
    <w:nsid w:val="25B654F3"/>
    <w:multiLevelType w:val="singleLevel"/>
    <w:tmpl w:val="25B654F3"/>
    <w:lvl w:ilvl="0" w:tentative="0">
      <w:start w:val="1"/>
      <w:numFmt w:val="bullet"/>
      <w:lvlText w:val=""/>
      <w:lvlJc w:val="left"/>
      <w:pPr>
        <w:ind w:left="960" w:hanging="360"/>
      </w:pPr>
      <w:rPr>
        <w:rFonts w:hint="default" w:ascii="Symbol" w:hAnsi="Symbol"/>
      </w:rPr>
    </w:lvl>
  </w:abstractNum>
  <w:abstractNum w:abstractNumId="15">
    <w:nsid w:val="2A8F537B"/>
    <w:multiLevelType w:val="singleLevel"/>
    <w:tmpl w:val="2A8F537B"/>
    <w:lvl w:ilvl="0" w:tentative="0">
      <w:start w:val="1"/>
      <w:numFmt w:val="bullet"/>
      <w:lvlText w:val=""/>
      <w:lvlJc w:val="left"/>
      <w:pPr>
        <w:ind w:left="960" w:hanging="360"/>
      </w:pPr>
      <w:rPr>
        <w:rFonts w:hint="default" w:ascii="Symbol" w:hAnsi="Symbol"/>
      </w:rPr>
    </w:lvl>
  </w:abstractNum>
  <w:abstractNum w:abstractNumId="16">
    <w:nsid w:val="46A08BB8"/>
    <w:multiLevelType w:val="singleLevel"/>
    <w:tmpl w:val="46A08BB8"/>
    <w:lvl w:ilvl="0" w:tentative="0">
      <w:start w:val="1"/>
      <w:numFmt w:val="bullet"/>
      <w:lvlText w:val=""/>
      <w:lvlJc w:val="left"/>
      <w:pPr>
        <w:ind w:left="960" w:hanging="360"/>
      </w:pPr>
      <w:rPr>
        <w:rFonts w:hint="default" w:ascii="Symbol" w:hAnsi="Symbol"/>
      </w:rPr>
    </w:lvl>
  </w:abstractNum>
  <w:abstractNum w:abstractNumId="17">
    <w:nsid w:val="4C1BAE26"/>
    <w:multiLevelType w:val="singleLevel"/>
    <w:tmpl w:val="4C1BAE26"/>
    <w:lvl w:ilvl="0" w:tentative="0">
      <w:start w:val="3"/>
      <w:numFmt w:val="decimal"/>
      <w:lvlText w:val="%1."/>
      <w:lvlJc w:val="left"/>
      <w:pPr>
        <w:ind w:left="960" w:hanging="360"/>
      </w:pPr>
    </w:lvl>
  </w:abstractNum>
  <w:abstractNum w:abstractNumId="18">
    <w:nsid w:val="4D4DC07F"/>
    <w:multiLevelType w:val="singleLevel"/>
    <w:tmpl w:val="4D4DC07F"/>
    <w:lvl w:ilvl="0" w:tentative="0">
      <w:start w:val="1"/>
      <w:numFmt w:val="bullet"/>
      <w:lvlText w:val=""/>
      <w:lvlJc w:val="left"/>
      <w:pPr>
        <w:ind w:left="960" w:hanging="360"/>
      </w:pPr>
      <w:rPr>
        <w:rFonts w:hint="default" w:ascii="Symbol" w:hAnsi="Symbol"/>
      </w:rPr>
    </w:lvl>
  </w:abstractNum>
  <w:abstractNum w:abstractNumId="19">
    <w:nsid w:val="59ADCABA"/>
    <w:multiLevelType w:val="singleLevel"/>
    <w:tmpl w:val="59ADCABA"/>
    <w:lvl w:ilvl="0" w:tentative="0">
      <w:start w:val="1"/>
      <w:numFmt w:val="bullet"/>
      <w:lvlText w:val=""/>
      <w:lvlJc w:val="left"/>
      <w:pPr>
        <w:ind w:left="960" w:hanging="360"/>
      </w:pPr>
      <w:rPr>
        <w:rFonts w:hint="default" w:ascii="Symbol" w:hAnsi="Symbol"/>
      </w:rPr>
    </w:lvl>
  </w:abstractNum>
  <w:abstractNum w:abstractNumId="20">
    <w:nsid w:val="5A241D34"/>
    <w:multiLevelType w:val="singleLevel"/>
    <w:tmpl w:val="5A241D34"/>
    <w:lvl w:ilvl="0" w:tentative="0">
      <w:start w:val="1"/>
      <w:numFmt w:val="bullet"/>
      <w:lvlText w:val=""/>
      <w:lvlJc w:val="left"/>
      <w:pPr>
        <w:ind w:left="960" w:hanging="360"/>
      </w:pPr>
      <w:rPr>
        <w:rFonts w:hint="default" w:ascii="Symbol" w:hAnsi="Symbol"/>
      </w:rPr>
    </w:lvl>
  </w:abstractNum>
  <w:abstractNum w:abstractNumId="21">
    <w:nsid w:val="60382F6E"/>
    <w:multiLevelType w:val="singleLevel"/>
    <w:tmpl w:val="60382F6E"/>
    <w:lvl w:ilvl="0" w:tentative="0">
      <w:start w:val="1"/>
      <w:numFmt w:val="bullet"/>
      <w:lvlText w:val=""/>
      <w:lvlJc w:val="left"/>
      <w:pPr>
        <w:ind w:left="960" w:hanging="360"/>
      </w:pPr>
      <w:rPr>
        <w:rFonts w:hint="default" w:ascii="Symbol" w:hAnsi="Symbol"/>
      </w:rPr>
    </w:lvl>
  </w:abstractNum>
  <w:abstractNum w:abstractNumId="22">
    <w:nsid w:val="72183CF9"/>
    <w:multiLevelType w:val="singleLevel"/>
    <w:tmpl w:val="72183CF9"/>
    <w:lvl w:ilvl="0" w:tentative="0">
      <w:start w:val="1"/>
      <w:numFmt w:val="bullet"/>
      <w:lvlText w:val=""/>
      <w:lvlJc w:val="left"/>
      <w:pPr>
        <w:ind w:left="960" w:hanging="360"/>
      </w:pPr>
      <w:rPr>
        <w:rFonts w:hint="default" w:ascii="Symbol" w:hAnsi="Symbol"/>
      </w:rPr>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06C3252D"/>
    <w:rsid w:val="11CC3B28"/>
    <w:rsid w:val="2FCF3F7E"/>
    <w:rsid w:val="5E107E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Office_12.2.0.13215_F1E327BC-269C-435d-A152-05C5408002CA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2023-09-11T05:27:00Z</dcterms:created>
  <dc:creator>DNS</dc:creator>
  <cp:lastModifiedBy>DNS</cp:lastModifiedBy>
  <dcterms:modified xsi:type="dcterms:W3CDTF">2023-10-08T18:37:52Z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675602CC27ED499CA38CDDBEAE7D42CA_12</vt:lpwstr>
  </property>
</Properties>
</file>